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7F22" w14:textId="77777777" w:rsidR="00645C29" w:rsidRDefault="00A259D2" w:rsidP="001D6E2B">
      <w:pPr>
        <w:pStyle w:val="1"/>
        <w:spacing w:before="63"/>
        <w:ind w:left="5103" w:right="699"/>
      </w:pPr>
      <w:r>
        <w:t>УТВЕРЖДАЮ</w:t>
      </w:r>
    </w:p>
    <w:p w14:paraId="56261377" w14:textId="77777777" w:rsidR="00645C29" w:rsidRDefault="00A259D2" w:rsidP="001D6E2B">
      <w:pPr>
        <w:pStyle w:val="a3"/>
        <w:spacing w:before="49"/>
        <w:ind w:left="5103" w:right="701" w:hanging="3"/>
        <w:jc w:val="center"/>
      </w:pPr>
      <w:r>
        <w:t>Директор ОГБПОУ «Буйский техникум</w:t>
      </w:r>
      <w:r>
        <w:rPr>
          <w:spacing w:val="-67"/>
        </w:rPr>
        <w:t xml:space="preserve"> </w:t>
      </w:r>
      <w:r>
        <w:rPr>
          <w:spacing w:val="-12"/>
        </w:rPr>
        <w:t>градостроительства и предпринимательства</w:t>
      </w:r>
      <w:r>
        <w:rPr>
          <w:spacing w:val="-67"/>
        </w:rPr>
        <w:t xml:space="preserve"> </w:t>
      </w:r>
      <w:r>
        <w:t>Костромской</w:t>
      </w:r>
      <w:r>
        <w:rPr>
          <w:spacing w:val="-6"/>
        </w:rPr>
        <w:t xml:space="preserve"> </w:t>
      </w:r>
      <w:r>
        <w:t>области»</w:t>
      </w:r>
    </w:p>
    <w:p w14:paraId="0DC5AD73" w14:textId="77777777" w:rsidR="00645C29" w:rsidRDefault="00645C29" w:rsidP="001D6E2B">
      <w:pPr>
        <w:pStyle w:val="a3"/>
        <w:spacing w:before="49"/>
        <w:ind w:left="5103" w:right="701" w:hanging="3"/>
        <w:jc w:val="center"/>
      </w:pPr>
    </w:p>
    <w:p w14:paraId="739BD9DC" w14:textId="34D56609" w:rsidR="00645C29" w:rsidRDefault="00A259D2" w:rsidP="001D6E2B">
      <w:pPr>
        <w:pStyle w:val="a3"/>
        <w:tabs>
          <w:tab w:val="left" w:pos="7207"/>
          <w:tab w:val="left" w:pos="8180"/>
          <w:tab w:val="left" w:pos="8212"/>
          <w:tab w:val="left" w:pos="9447"/>
        </w:tabs>
        <w:spacing w:line="278" w:lineRule="auto"/>
        <w:ind w:left="5103" w:right="733"/>
        <w:jc w:val="center"/>
      </w:pPr>
      <w:r>
        <w:t>Приказ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 w:rsidR="001D6E2B">
        <w:rPr>
          <w:i/>
          <w:iCs/>
          <w:u w:val="single"/>
        </w:rPr>
        <w:t>24а</w:t>
      </w:r>
      <w:r>
        <w:rPr>
          <w:i/>
          <w:iCs/>
          <w:u w:val="single"/>
        </w:rPr>
        <w:t>-од</w:t>
      </w:r>
      <w:r>
        <w:rPr>
          <w:u w:val="single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" </w:t>
      </w:r>
      <w:r>
        <w:rPr>
          <w:i/>
          <w:iCs/>
          <w:u w:val="single"/>
        </w:rPr>
        <w:t>2</w:t>
      </w:r>
      <w:r w:rsidR="001D6E2B">
        <w:rPr>
          <w:i/>
          <w:iCs/>
          <w:u w:val="single"/>
        </w:rPr>
        <w:t>8</w:t>
      </w:r>
      <w:r>
        <w:rPr>
          <w:u w:val="single"/>
        </w:rPr>
        <w:t xml:space="preserve"> </w:t>
      </w:r>
      <w:r>
        <w:t xml:space="preserve">" </w:t>
      </w:r>
      <w:r>
        <w:rPr>
          <w:i/>
          <w:iCs/>
          <w:u w:val="single"/>
        </w:rPr>
        <w:t>февраля</w:t>
      </w:r>
      <w:r w:rsidR="001D6E2B">
        <w:rPr>
          <w:i/>
          <w:iCs/>
          <w:u w:val="single"/>
        </w:rPr>
        <w:t xml:space="preserve"> </w:t>
      </w:r>
      <w:r>
        <w:rPr>
          <w:spacing w:val="-1"/>
        </w:rPr>
        <w:t>202</w:t>
      </w:r>
      <w:r w:rsidR="001D6E2B">
        <w:rPr>
          <w:spacing w:val="-1"/>
        </w:rPr>
        <w:t>5</w:t>
      </w:r>
      <w:r>
        <w:rPr>
          <w:spacing w:val="-1"/>
        </w:rPr>
        <w:t>г.</w:t>
      </w:r>
    </w:p>
    <w:p w14:paraId="3D01B8E5" w14:textId="77777777" w:rsidR="00645C29" w:rsidRDefault="00645C29">
      <w:pPr>
        <w:pStyle w:val="a3"/>
        <w:ind w:left="0"/>
        <w:jc w:val="left"/>
        <w:rPr>
          <w:sz w:val="30"/>
        </w:rPr>
      </w:pPr>
    </w:p>
    <w:p w14:paraId="061EF94B" w14:textId="77777777" w:rsidR="00645C29" w:rsidRDefault="00645C29">
      <w:pPr>
        <w:pStyle w:val="a3"/>
        <w:spacing w:before="4"/>
        <w:ind w:left="0"/>
        <w:jc w:val="left"/>
        <w:rPr>
          <w:sz w:val="34"/>
        </w:rPr>
      </w:pPr>
    </w:p>
    <w:p w14:paraId="6D4E6C63" w14:textId="77777777" w:rsidR="00645C29" w:rsidRDefault="00A259D2">
      <w:pPr>
        <w:pStyle w:val="a4"/>
      </w:pPr>
      <w:r>
        <w:t>ПРАВИЛА</w:t>
      </w:r>
    </w:p>
    <w:p w14:paraId="74A1105E" w14:textId="77777777" w:rsidR="00645C29" w:rsidRDefault="00A259D2">
      <w:pPr>
        <w:pStyle w:val="1"/>
        <w:spacing w:before="68"/>
        <w:ind w:left="3727"/>
        <w:jc w:val="left"/>
      </w:pPr>
      <w:r>
        <w:t>приёма</w:t>
      </w:r>
      <w:r>
        <w:rPr>
          <w:spacing w:val="-5"/>
        </w:rPr>
        <w:t xml:space="preserve"> </w:t>
      </w:r>
      <w:r>
        <w:t>граждан на</w:t>
      </w:r>
      <w:r>
        <w:rPr>
          <w:spacing w:val="-5"/>
        </w:rPr>
        <w:t xml:space="preserve"> </w:t>
      </w:r>
      <w:r>
        <w:t>обучение</w:t>
      </w:r>
    </w:p>
    <w:p w14:paraId="61FDD078" w14:textId="77777777" w:rsidR="00645C29" w:rsidRDefault="00A259D2">
      <w:pPr>
        <w:spacing w:before="48" w:line="276" w:lineRule="auto"/>
        <w:ind w:left="2506" w:right="2331" w:firstLine="500"/>
        <w:rPr>
          <w:b/>
          <w:sz w:val="28"/>
        </w:rPr>
      </w:pPr>
      <w:r>
        <w:rPr>
          <w:b/>
          <w:sz w:val="28"/>
        </w:rPr>
        <w:t>в областное государственное бюджетное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профессиональное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учреждение</w:t>
      </w:r>
    </w:p>
    <w:p w14:paraId="61338234" w14:textId="5CC88C31" w:rsidR="00645C29" w:rsidRDefault="00A259D2">
      <w:pPr>
        <w:pStyle w:val="1"/>
        <w:spacing w:line="276" w:lineRule="auto"/>
        <w:ind w:left="2661" w:right="2474" w:firstLine="71"/>
      </w:pPr>
      <w:r>
        <w:t>«Буйский техникум градостроительства и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-8"/>
        </w:rPr>
        <w:t xml:space="preserve"> </w:t>
      </w:r>
      <w:r>
        <w:t>Костромской</w:t>
      </w:r>
      <w:r>
        <w:rPr>
          <w:spacing w:val="-9"/>
        </w:rPr>
        <w:t xml:space="preserve"> </w:t>
      </w:r>
      <w:r>
        <w:t>области»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1D6E2B">
        <w:t>5</w:t>
      </w:r>
      <w:r>
        <w:t>-202</w:t>
      </w:r>
      <w:r w:rsidR="001D6E2B">
        <w:t>6</w:t>
      </w:r>
      <w:r>
        <w:t xml:space="preserve"> учебный год</w:t>
      </w:r>
    </w:p>
    <w:p w14:paraId="1016F357" w14:textId="77777777" w:rsidR="00645C29" w:rsidRDefault="00645C29">
      <w:pPr>
        <w:pStyle w:val="a3"/>
        <w:spacing w:before="8"/>
        <w:ind w:left="0"/>
        <w:jc w:val="left"/>
        <w:rPr>
          <w:b/>
          <w:sz w:val="31"/>
        </w:rPr>
      </w:pPr>
    </w:p>
    <w:p w14:paraId="5B81FA0A" w14:textId="77777777" w:rsidR="00645C29" w:rsidRDefault="00A259D2">
      <w:pPr>
        <w:pStyle w:val="a5"/>
        <w:numPr>
          <w:ilvl w:val="0"/>
          <w:numId w:val="1"/>
        </w:numPr>
        <w:tabs>
          <w:tab w:val="left" w:pos="4528"/>
        </w:tabs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положения</w:t>
      </w:r>
    </w:p>
    <w:p w14:paraId="24623CA2" w14:textId="46C00860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48"/>
        <w:ind w:right="528" w:firstLine="710"/>
        <w:jc w:val="both"/>
        <w:rPr>
          <w:sz w:val="28"/>
        </w:rPr>
      </w:pPr>
      <w:r>
        <w:rPr>
          <w:sz w:val="28"/>
        </w:rPr>
        <w:t>Правила приема на обучение по образовательным программам 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«Буйский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Костромской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Техникум) на 202</w:t>
      </w:r>
      <w:r w:rsidR="001D6E2B">
        <w:rPr>
          <w:sz w:val="28"/>
        </w:rPr>
        <w:t>5</w:t>
      </w:r>
      <w:r>
        <w:rPr>
          <w:sz w:val="28"/>
        </w:rPr>
        <w:t>/202</w:t>
      </w:r>
      <w:r w:rsidR="001D6E2B">
        <w:rPr>
          <w:sz w:val="28"/>
        </w:rPr>
        <w:t>6</w:t>
      </w:r>
      <w:r>
        <w:rPr>
          <w:sz w:val="28"/>
        </w:rPr>
        <w:t xml:space="preserve"> учебный год (далее – Правила) регламентируют 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Российской Федерации, иностранных граждан, лиц без гражданства,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 профессионального образования (далее – образовательные программы)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 об образовании, заключаемым при приеме на обучение за счет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вступительных испытаний для инвалидов и лиц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14:paraId="67BCD503" w14:textId="77777777" w:rsidR="00645C29" w:rsidRDefault="00A259D2">
      <w:pPr>
        <w:pStyle w:val="a5"/>
        <w:numPr>
          <w:ilvl w:val="1"/>
          <w:numId w:val="2"/>
        </w:numPr>
        <w:tabs>
          <w:tab w:val="left" w:pos="1730"/>
          <w:tab w:val="left" w:pos="1731"/>
        </w:tabs>
        <w:spacing w:before="48"/>
        <w:ind w:left="1731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с:</w:t>
      </w:r>
    </w:p>
    <w:p w14:paraId="5244BCD7" w14:textId="77777777" w:rsidR="00645C29" w:rsidRDefault="00A259D2">
      <w:pPr>
        <w:pStyle w:val="a5"/>
        <w:numPr>
          <w:ilvl w:val="0"/>
          <w:numId w:val="3"/>
        </w:numPr>
        <w:tabs>
          <w:tab w:val="left" w:pos="1300"/>
          <w:tab w:val="left" w:pos="1301"/>
          <w:tab w:val="left" w:pos="3169"/>
          <w:tab w:val="left" w:pos="4354"/>
          <w:tab w:val="left" w:pos="4824"/>
          <w:tab w:val="left" w:pos="6293"/>
          <w:tab w:val="left" w:pos="6768"/>
          <w:tab w:val="left" w:pos="7853"/>
          <w:tab w:val="left" w:pos="8547"/>
          <w:tab w:val="left" w:pos="10261"/>
        </w:tabs>
        <w:spacing w:before="47"/>
        <w:ind w:right="534" w:firstLine="46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z w:val="28"/>
        </w:rPr>
        <w:tab/>
        <w:t>законом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z w:val="28"/>
        </w:rPr>
        <w:tab/>
        <w:t>№</w:t>
      </w:r>
      <w:r>
        <w:rPr>
          <w:sz w:val="28"/>
        </w:rPr>
        <w:tab/>
        <w:t>273-ФЗ</w:t>
      </w:r>
      <w:r>
        <w:rPr>
          <w:sz w:val="28"/>
        </w:rPr>
        <w:tab/>
        <w:t>«Об</w:t>
      </w:r>
      <w:r>
        <w:rPr>
          <w:sz w:val="28"/>
        </w:rPr>
        <w:tab/>
        <w:t>образовании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320D5B66" w14:textId="77777777" w:rsidR="00645C29" w:rsidRDefault="00A259D2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45"/>
        <w:ind w:right="538" w:firstLine="46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6"/>
          <w:sz w:val="28"/>
        </w:rPr>
        <w:t xml:space="preserve"> </w:t>
      </w:r>
      <w:r>
        <w:rPr>
          <w:sz w:val="28"/>
        </w:rPr>
        <w:t>25.07.2002</w:t>
      </w:r>
      <w:r>
        <w:rPr>
          <w:spacing w:val="54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115-ФЗ</w:t>
      </w:r>
      <w:r>
        <w:rPr>
          <w:spacing w:val="48"/>
          <w:sz w:val="28"/>
        </w:rPr>
        <w:t xml:space="preserve"> </w:t>
      </w:r>
      <w:r>
        <w:rPr>
          <w:sz w:val="28"/>
        </w:rPr>
        <w:t>«О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5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Федерации»;</w:t>
      </w:r>
    </w:p>
    <w:p w14:paraId="457822FC" w14:textId="77777777" w:rsidR="00645C29" w:rsidRDefault="00A259D2">
      <w:pPr>
        <w:pStyle w:val="a5"/>
        <w:numPr>
          <w:ilvl w:val="0"/>
          <w:numId w:val="3"/>
        </w:numPr>
        <w:tabs>
          <w:tab w:val="left" w:pos="1300"/>
          <w:tab w:val="left" w:pos="1301"/>
          <w:tab w:val="left" w:pos="3184"/>
          <w:tab w:val="left" w:pos="4384"/>
          <w:tab w:val="left" w:pos="4869"/>
          <w:tab w:val="left" w:pos="6354"/>
          <w:tab w:val="left" w:pos="6843"/>
          <w:tab w:val="left" w:pos="7803"/>
          <w:tab w:val="left" w:pos="8372"/>
        </w:tabs>
        <w:spacing w:before="50"/>
        <w:ind w:right="313" w:firstLine="46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z w:val="28"/>
        </w:rPr>
        <w:tab/>
        <w:t>законом</w:t>
      </w:r>
      <w:r>
        <w:rPr>
          <w:sz w:val="28"/>
        </w:rPr>
        <w:tab/>
        <w:t>от</w:t>
      </w:r>
      <w:r>
        <w:rPr>
          <w:sz w:val="28"/>
        </w:rPr>
        <w:tab/>
        <w:t>24.05.1999</w:t>
      </w:r>
      <w:r>
        <w:rPr>
          <w:sz w:val="28"/>
        </w:rPr>
        <w:tab/>
        <w:t>№</w:t>
      </w:r>
      <w:r>
        <w:rPr>
          <w:sz w:val="28"/>
        </w:rPr>
        <w:tab/>
        <w:t>99-ФЗ</w:t>
      </w:r>
      <w:r>
        <w:rPr>
          <w:sz w:val="28"/>
        </w:rPr>
        <w:tab/>
        <w:t>«О</w:t>
      </w:r>
      <w:r>
        <w:rPr>
          <w:sz w:val="28"/>
        </w:rPr>
        <w:tab/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2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21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19"/>
          <w:sz w:val="28"/>
        </w:rPr>
        <w:t xml:space="preserve"> </w:t>
      </w:r>
      <w:r>
        <w:rPr>
          <w:sz w:val="28"/>
        </w:rPr>
        <w:t>рубежом»;</w:t>
      </w:r>
    </w:p>
    <w:p w14:paraId="2CE2E99A" w14:textId="77777777" w:rsidR="00645C29" w:rsidRDefault="00A259D2">
      <w:pPr>
        <w:pStyle w:val="a5"/>
        <w:numPr>
          <w:ilvl w:val="0"/>
          <w:numId w:val="3"/>
        </w:numPr>
        <w:tabs>
          <w:tab w:val="left" w:pos="1300"/>
          <w:tab w:val="left" w:pos="1301"/>
          <w:tab w:val="left" w:pos="3184"/>
          <w:tab w:val="left" w:pos="4384"/>
          <w:tab w:val="left" w:pos="4869"/>
          <w:tab w:val="left" w:pos="6354"/>
          <w:tab w:val="left" w:pos="6843"/>
          <w:tab w:val="left" w:pos="7803"/>
          <w:tab w:val="left" w:pos="8372"/>
        </w:tabs>
        <w:spacing w:before="50"/>
        <w:ind w:right="590" w:firstLine="460"/>
        <w:rPr>
          <w:sz w:val="28"/>
        </w:rPr>
      </w:pP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нотариате</w:t>
      </w:r>
      <w:r>
        <w:rPr>
          <w:spacing w:val="1"/>
          <w:sz w:val="28"/>
        </w:rPr>
        <w:t xml:space="preserve"> </w:t>
      </w:r>
      <w:r>
        <w:rPr>
          <w:sz w:val="28"/>
        </w:rPr>
        <w:t>от 11.02.1993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4462-1;</w:t>
      </w:r>
    </w:p>
    <w:p w14:paraId="18287A6F" w14:textId="77777777" w:rsidR="00645C29" w:rsidRDefault="00A259D2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46"/>
        <w:ind w:left="1301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07.07.2003 №</w:t>
      </w:r>
      <w:r>
        <w:rPr>
          <w:spacing w:val="-3"/>
          <w:sz w:val="28"/>
        </w:rPr>
        <w:t xml:space="preserve"> </w:t>
      </w:r>
      <w:r>
        <w:rPr>
          <w:sz w:val="28"/>
        </w:rPr>
        <w:t>126-ФЗ «О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связи»;</w:t>
      </w:r>
    </w:p>
    <w:p w14:paraId="63EDC4B8" w14:textId="77777777" w:rsidR="00645C29" w:rsidRDefault="00645C29">
      <w:pPr>
        <w:rPr>
          <w:sz w:val="28"/>
        </w:rPr>
        <w:sectPr w:rsidR="00645C29">
          <w:type w:val="continuous"/>
          <w:pgSz w:w="11910" w:h="16840"/>
          <w:pgMar w:top="480" w:right="160" w:bottom="280" w:left="820" w:header="720" w:footer="720" w:gutter="0"/>
          <w:cols w:space="720"/>
        </w:sectPr>
      </w:pPr>
    </w:p>
    <w:p w14:paraId="33A0C33A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62"/>
        <w:ind w:right="536" w:firstLine="460"/>
        <w:rPr>
          <w:sz w:val="28"/>
        </w:rPr>
      </w:pPr>
      <w:r>
        <w:rPr>
          <w:sz w:val="28"/>
        </w:rPr>
        <w:lastRenderedPageBreak/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27.07.2006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149-ФЗ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технологиях и</w:t>
      </w:r>
      <w:r>
        <w:rPr>
          <w:spacing w:val="-2"/>
          <w:sz w:val="28"/>
        </w:rPr>
        <w:t xml:space="preserve"> </w:t>
      </w:r>
      <w:r>
        <w:rPr>
          <w:sz w:val="28"/>
        </w:rPr>
        <w:t>о 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информации»;</w:t>
      </w:r>
    </w:p>
    <w:p w14:paraId="396E4FA1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5"/>
        <w:ind w:left="1301"/>
        <w:rPr>
          <w:sz w:val="28"/>
        </w:rPr>
      </w:pPr>
      <w:r>
        <w:rPr>
          <w:sz w:val="28"/>
        </w:rPr>
        <w:t>Федеральным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06.04.2011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63-ФЗ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подписи»;</w:t>
      </w:r>
    </w:p>
    <w:p w14:paraId="57F198DF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7"/>
        <w:ind w:right="533" w:firstLine="460"/>
        <w:rPr>
          <w:sz w:val="28"/>
        </w:rPr>
      </w:pPr>
      <w:r>
        <w:rPr>
          <w:sz w:val="28"/>
        </w:rPr>
        <w:t>постановлением Правительства РФ от 14.08.2013 № 697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перечня специальностей и направлений подготовки, при приеме </w:t>
      </w:r>
      <w:proofErr w:type="gramStart"/>
      <w:r>
        <w:rPr>
          <w:sz w:val="28"/>
        </w:rPr>
        <w:t>на обучение</w:t>
      </w:r>
      <w:proofErr w:type="gramEnd"/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специальности»;</w:t>
      </w:r>
    </w:p>
    <w:p w14:paraId="6A82847E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8"/>
        <w:ind w:right="532" w:firstLine="460"/>
        <w:rPr>
          <w:sz w:val="28"/>
        </w:rPr>
      </w:pPr>
      <w:r>
        <w:rPr>
          <w:sz w:val="28"/>
        </w:rPr>
        <w:t>постановлением Правительства РФ от 17.11.2015 № 1239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их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развития»;</w:t>
      </w:r>
    </w:p>
    <w:p w14:paraId="2C21BBAD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3"/>
        <w:ind w:right="545" w:firstLine="460"/>
        <w:rPr>
          <w:sz w:val="28"/>
        </w:rPr>
      </w:pPr>
      <w:r>
        <w:rPr>
          <w:sz w:val="28"/>
        </w:rPr>
        <w:t>приказом Минпросвещения России от 02.09.2020 № 457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14:paraId="2529B6E3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8"/>
        <w:ind w:right="538" w:firstLine="460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762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14:paraId="4C59F08A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3"/>
        <w:ind w:right="538" w:firstLine="460"/>
        <w:rPr>
          <w:sz w:val="28"/>
        </w:rPr>
      </w:pPr>
      <w:r>
        <w:rPr>
          <w:sz w:val="28"/>
        </w:rPr>
        <w:t>приказом Минобрнауки России от 30.12.2013 № 1422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 вступительных испытаний при приеме на обучение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специальностям, требующим у поступающих наличия определенных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качеств»;</w:t>
      </w:r>
    </w:p>
    <w:p w14:paraId="316DC250" w14:textId="500E258A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9"/>
        <w:ind w:right="538" w:firstLine="460"/>
        <w:rPr>
          <w:sz w:val="28"/>
        </w:rPr>
      </w:pPr>
      <w:r>
        <w:rPr>
          <w:sz w:val="28"/>
        </w:rPr>
        <w:t>приказом Минпросвещения России от 17.05.2022 № 336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перечней</w:t>
      </w:r>
      <w:r>
        <w:rPr>
          <w:spacing w:val="3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3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установлении соответствия отдельных профессий и специальностей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утверждены приказом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1199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 образования»;</w:t>
      </w:r>
    </w:p>
    <w:p w14:paraId="49C2F0BB" w14:textId="0C9CC1A0" w:rsidR="001D6E2B" w:rsidRDefault="001D6E2B">
      <w:pPr>
        <w:pStyle w:val="a5"/>
        <w:numPr>
          <w:ilvl w:val="0"/>
          <w:numId w:val="3"/>
        </w:numPr>
        <w:tabs>
          <w:tab w:val="left" w:pos="1301"/>
        </w:tabs>
        <w:spacing w:before="49"/>
        <w:ind w:right="538" w:firstLine="460"/>
        <w:rPr>
          <w:sz w:val="28"/>
        </w:rPr>
      </w:pPr>
      <w:r>
        <w:rPr>
          <w:sz w:val="28"/>
        </w:rPr>
        <w:t>приказом Минпросвещения России от 28.10.2024г. № 750 «О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года № 457»</w:t>
      </w:r>
    </w:p>
    <w:p w14:paraId="5AC44B48" w14:textId="77777777" w:rsidR="00645C29" w:rsidRDefault="00A259D2">
      <w:pPr>
        <w:pStyle w:val="a5"/>
        <w:numPr>
          <w:ilvl w:val="0"/>
          <w:numId w:val="3"/>
        </w:numPr>
        <w:tabs>
          <w:tab w:val="left" w:pos="1301"/>
        </w:tabs>
        <w:spacing w:before="44"/>
        <w:ind w:right="536" w:firstLine="460"/>
        <w:rPr>
          <w:sz w:val="28"/>
        </w:rPr>
      </w:pP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актами.</w:t>
      </w:r>
    </w:p>
    <w:p w14:paraId="3788E94A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47"/>
        <w:ind w:right="543" w:firstLine="71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программам.</w:t>
      </w:r>
    </w:p>
    <w:p w14:paraId="1A6A9773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47"/>
        <w:ind w:right="538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образование.</w:t>
      </w:r>
    </w:p>
    <w:p w14:paraId="0640C8E9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49"/>
        <w:ind w:right="536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Костромской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 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местных бюджетов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 общедоступным.</w:t>
      </w:r>
    </w:p>
    <w:p w14:paraId="17A9534C" w14:textId="47942F2B" w:rsidR="00645C29" w:rsidRDefault="00A259D2" w:rsidP="001D6E2B">
      <w:pPr>
        <w:pStyle w:val="a5"/>
        <w:numPr>
          <w:ilvl w:val="1"/>
          <w:numId w:val="2"/>
        </w:numPr>
        <w:tabs>
          <w:tab w:val="left" w:pos="1731"/>
        </w:tabs>
        <w:spacing w:before="58"/>
        <w:ind w:right="539" w:firstLine="710"/>
        <w:jc w:val="both"/>
      </w:pPr>
      <w:r w:rsidRPr="001D6E2B">
        <w:rPr>
          <w:sz w:val="28"/>
        </w:rPr>
        <w:lastRenderedPageBreak/>
        <w:t>Прием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иностранных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граждан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на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обучение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в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образовательную</w:t>
      </w:r>
      <w:r w:rsidRPr="001D6E2B">
        <w:rPr>
          <w:spacing w:val="-67"/>
          <w:sz w:val="28"/>
        </w:rPr>
        <w:t xml:space="preserve"> </w:t>
      </w:r>
      <w:r w:rsidRPr="001D6E2B">
        <w:rPr>
          <w:sz w:val="28"/>
        </w:rPr>
        <w:t>организацию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осуществляется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за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счет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бюджетных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ассигнований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федерального</w:t>
      </w:r>
      <w:r w:rsidRPr="001D6E2B">
        <w:rPr>
          <w:spacing w:val="1"/>
          <w:sz w:val="28"/>
        </w:rPr>
        <w:t xml:space="preserve"> </w:t>
      </w:r>
      <w:r w:rsidRPr="001D6E2B">
        <w:rPr>
          <w:sz w:val="28"/>
        </w:rPr>
        <w:t>бюджета,</w:t>
      </w:r>
      <w:r w:rsidRPr="001D6E2B">
        <w:rPr>
          <w:spacing w:val="21"/>
          <w:sz w:val="28"/>
        </w:rPr>
        <w:t xml:space="preserve"> </w:t>
      </w:r>
      <w:r w:rsidRPr="001D6E2B">
        <w:rPr>
          <w:sz w:val="28"/>
        </w:rPr>
        <w:t>бюджета</w:t>
      </w:r>
      <w:r w:rsidRPr="001D6E2B">
        <w:rPr>
          <w:spacing w:val="22"/>
          <w:sz w:val="28"/>
        </w:rPr>
        <w:t xml:space="preserve"> </w:t>
      </w:r>
      <w:r w:rsidRPr="001D6E2B">
        <w:rPr>
          <w:sz w:val="28"/>
        </w:rPr>
        <w:t>Костромской</w:t>
      </w:r>
      <w:r w:rsidRPr="001D6E2B">
        <w:rPr>
          <w:spacing w:val="20"/>
          <w:sz w:val="28"/>
        </w:rPr>
        <w:t xml:space="preserve"> </w:t>
      </w:r>
      <w:r w:rsidRPr="001D6E2B">
        <w:rPr>
          <w:sz w:val="28"/>
        </w:rPr>
        <w:t>области</w:t>
      </w:r>
      <w:r w:rsidRPr="001D6E2B">
        <w:rPr>
          <w:spacing w:val="28"/>
          <w:sz w:val="28"/>
        </w:rPr>
        <w:t xml:space="preserve"> </w:t>
      </w:r>
      <w:r w:rsidRPr="001D6E2B">
        <w:rPr>
          <w:sz w:val="28"/>
        </w:rPr>
        <w:t>или</w:t>
      </w:r>
      <w:r w:rsidRPr="001D6E2B">
        <w:rPr>
          <w:spacing w:val="21"/>
          <w:sz w:val="28"/>
        </w:rPr>
        <w:t xml:space="preserve"> </w:t>
      </w:r>
      <w:r w:rsidRPr="001D6E2B">
        <w:rPr>
          <w:sz w:val="28"/>
        </w:rPr>
        <w:t>местных</w:t>
      </w:r>
      <w:r w:rsidRPr="001D6E2B">
        <w:rPr>
          <w:spacing w:val="21"/>
          <w:sz w:val="28"/>
        </w:rPr>
        <w:t xml:space="preserve"> </w:t>
      </w:r>
      <w:r w:rsidRPr="001D6E2B">
        <w:rPr>
          <w:sz w:val="28"/>
        </w:rPr>
        <w:t>бюджетов</w:t>
      </w:r>
      <w:r w:rsidRPr="001D6E2B">
        <w:rPr>
          <w:spacing w:val="24"/>
          <w:sz w:val="28"/>
        </w:rPr>
        <w:t xml:space="preserve"> </w:t>
      </w:r>
      <w:r w:rsidRPr="001D6E2B">
        <w:rPr>
          <w:sz w:val="28"/>
        </w:rPr>
        <w:t>в</w:t>
      </w:r>
      <w:r w:rsidRPr="001D6E2B">
        <w:rPr>
          <w:spacing w:val="18"/>
          <w:sz w:val="28"/>
        </w:rPr>
        <w:t xml:space="preserve"> </w:t>
      </w:r>
      <w:r w:rsidRPr="001D6E2B">
        <w:rPr>
          <w:sz w:val="28"/>
        </w:rPr>
        <w:t>соответствии</w:t>
      </w:r>
      <w:r w:rsidRPr="001D6E2B">
        <w:rPr>
          <w:spacing w:val="22"/>
          <w:sz w:val="28"/>
        </w:rPr>
        <w:t xml:space="preserve"> </w:t>
      </w:r>
      <w:r w:rsidRPr="001D6E2B">
        <w:rPr>
          <w:sz w:val="28"/>
        </w:rPr>
        <w:t>с</w:t>
      </w:r>
      <w:r w:rsidR="001D6E2B" w:rsidRPr="001D6E2B">
        <w:rPr>
          <w:sz w:val="28"/>
        </w:rPr>
        <w:t xml:space="preserve"> </w:t>
      </w:r>
      <w:r w:rsidRPr="001D6E2B">
        <w:rPr>
          <w:sz w:val="28"/>
          <w:szCs w:val="28"/>
        </w:rPr>
        <w:t>международными договорами Российской Федерации, федеральными законами или</w:t>
      </w:r>
      <w:r w:rsidRPr="001D6E2B">
        <w:rPr>
          <w:spacing w:val="-67"/>
          <w:sz w:val="28"/>
          <w:szCs w:val="28"/>
        </w:rPr>
        <w:t xml:space="preserve"> </w:t>
      </w:r>
      <w:r w:rsidRPr="001D6E2B">
        <w:rPr>
          <w:sz w:val="28"/>
          <w:szCs w:val="28"/>
        </w:rPr>
        <w:t>установленной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Правительством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Российской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Федерации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квотой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на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образование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иностранных граждан в Российской Федерации, а также по договорам об оказании</w:t>
      </w:r>
      <w:r w:rsidRPr="001D6E2B">
        <w:rPr>
          <w:spacing w:val="1"/>
          <w:sz w:val="28"/>
          <w:szCs w:val="28"/>
        </w:rPr>
        <w:t xml:space="preserve"> </w:t>
      </w:r>
      <w:r w:rsidRPr="001D6E2B">
        <w:rPr>
          <w:sz w:val="28"/>
          <w:szCs w:val="28"/>
        </w:rPr>
        <w:t>платных</w:t>
      </w:r>
      <w:r w:rsidRPr="001D6E2B">
        <w:rPr>
          <w:spacing w:val="-1"/>
          <w:sz w:val="28"/>
          <w:szCs w:val="28"/>
        </w:rPr>
        <w:t xml:space="preserve"> </w:t>
      </w:r>
      <w:r w:rsidRPr="001D6E2B">
        <w:rPr>
          <w:sz w:val="28"/>
          <w:szCs w:val="28"/>
        </w:rPr>
        <w:t>образовательных услуг.</w:t>
      </w:r>
    </w:p>
    <w:p w14:paraId="55ED5011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48"/>
        <w:ind w:right="541" w:firstLine="710"/>
        <w:jc w:val="both"/>
        <w:rPr>
          <w:sz w:val="28"/>
        </w:rPr>
      </w:pP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3"/>
          <w:sz w:val="28"/>
        </w:rPr>
        <w:t xml:space="preserve"> </w:t>
      </w:r>
      <w:r>
        <w:rPr>
          <w:sz w:val="28"/>
        </w:rPr>
        <w:t>уровня и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лиц.</w:t>
      </w:r>
    </w:p>
    <w:p w14:paraId="0C2584A1" w14:textId="1BA669F4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1"/>
        <w:ind w:right="538" w:firstLine="710"/>
        <w:jc w:val="both"/>
        <w:rPr>
          <w:sz w:val="28"/>
        </w:rPr>
      </w:pP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 w:rsidR="001D6E2B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данных.</w:t>
      </w:r>
    </w:p>
    <w:p w14:paraId="165DCFE9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5" w:line="237" w:lineRule="auto"/>
        <w:ind w:right="539" w:firstLine="710"/>
        <w:jc w:val="both"/>
        <w:rPr>
          <w:sz w:val="28"/>
        </w:rPr>
      </w:pPr>
      <w:r>
        <w:rPr>
          <w:sz w:val="28"/>
        </w:rPr>
        <w:t>Контрольные цифры приема граждан для обучения за счет 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(профессиям)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исполнительной власти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Костромской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области.</w:t>
      </w:r>
    </w:p>
    <w:p w14:paraId="27FDD2B2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spacing w:before="6"/>
        <w:ind w:right="537" w:firstLine="710"/>
        <w:jc w:val="both"/>
        <w:rPr>
          <w:sz w:val="28"/>
        </w:rPr>
      </w:pP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 цифр приема на обучение за счет средств на основе договоров 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 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услуг.</w:t>
      </w:r>
    </w:p>
    <w:p w14:paraId="4F88C138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ind w:right="536" w:firstLine="710"/>
        <w:jc w:val="both"/>
        <w:rPr>
          <w:sz w:val="28"/>
        </w:rPr>
      </w:pP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договорами, заключенными с органами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профиля.</w:t>
      </w:r>
    </w:p>
    <w:p w14:paraId="4C6950EB" w14:textId="77777777" w:rsidR="00645C29" w:rsidRDefault="00A259D2">
      <w:pPr>
        <w:pStyle w:val="a5"/>
        <w:numPr>
          <w:ilvl w:val="1"/>
          <w:numId w:val="2"/>
        </w:numPr>
        <w:tabs>
          <w:tab w:val="left" w:pos="1731"/>
        </w:tabs>
        <w:ind w:right="534" w:firstLine="710"/>
        <w:jc w:val="both"/>
        <w:rPr>
          <w:sz w:val="28"/>
        </w:rPr>
      </w:pP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подходов и наиболее подходящих для этих лиц языков, методов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общения и условия, в максимальной степени способствующие получению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14:paraId="7F521D76" w14:textId="77777777" w:rsidR="00645C29" w:rsidRDefault="00645C29">
      <w:pPr>
        <w:pStyle w:val="a3"/>
        <w:spacing w:before="4"/>
        <w:ind w:left="0"/>
        <w:jc w:val="left"/>
      </w:pPr>
    </w:p>
    <w:p w14:paraId="0C412CC2" w14:textId="77777777" w:rsidR="00645C29" w:rsidRDefault="00A259D2">
      <w:pPr>
        <w:pStyle w:val="1"/>
        <w:numPr>
          <w:ilvl w:val="0"/>
          <w:numId w:val="1"/>
        </w:numPr>
        <w:tabs>
          <w:tab w:val="left" w:pos="3007"/>
        </w:tabs>
        <w:spacing w:before="1"/>
        <w:ind w:left="3006" w:hanging="286"/>
        <w:jc w:val="left"/>
      </w:pPr>
      <w:r>
        <w:t>Организация</w:t>
      </w:r>
      <w:r>
        <w:rPr>
          <w:spacing w:val="-9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Техникум</w:t>
      </w:r>
    </w:p>
    <w:p w14:paraId="3B5ECFBD" w14:textId="77777777" w:rsidR="00645C29" w:rsidRDefault="00645C29">
      <w:pPr>
        <w:pStyle w:val="a3"/>
        <w:spacing w:before="7"/>
        <w:ind w:left="0"/>
        <w:jc w:val="left"/>
        <w:rPr>
          <w:b/>
          <w:sz w:val="27"/>
        </w:rPr>
      </w:pPr>
    </w:p>
    <w:p w14:paraId="3F546784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ind w:right="530" w:firstLine="71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осуществляется приемной комиссией Техникума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 приемная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комиссия).</w:t>
      </w:r>
    </w:p>
    <w:p w14:paraId="24141556" w14:textId="77777777" w:rsidR="00645C29" w:rsidRDefault="00A259D2">
      <w:pPr>
        <w:pStyle w:val="a3"/>
        <w:spacing w:line="317" w:lineRule="exact"/>
        <w:ind w:left="1021"/>
      </w:pPr>
      <w:r>
        <w:t>Председателем</w:t>
      </w:r>
      <w:r>
        <w:rPr>
          <w:spacing w:val="-6"/>
        </w:rPr>
        <w:t xml:space="preserve"> </w:t>
      </w:r>
      <w:r>
        <w:t>приемной</w:t>
      </w:r>
      <w:r>
        <w:rPr>
          <w:spacing w:val="-9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директор</w:t>
      </w:r>
      <w:r>
        <w:rPr>
          <w:spacing w:val="-5"/>
        </w:rPr>
        <w:t xml:space="preserve"> </w:t>
      </w:r>
      <w:r>
        <w:t>Техникума.</w:t>
      </w:r>
    </w:p>
    <w:p w14:paraId="31834AAD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spacing w:before="68"/>
        <w:ind w:right="552" w:firstLine="710"/>
        <w:jc w:val="both"/>
        <w:rPr>
          <w:sz w:val="28"/>
        </w:rPr>
      </w:pP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ней,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Техникума.</w:t>
      </w:r>
    </w:p>
    <w:p w14:paraId="14D49ECD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spacing w:before="1"/>
        <w:ind w:right="536" w:firstLine="710"/>
        <w:jc w:val="both"/>
        <w:rPr>
          <w:sz w:val="28"/>
        </w:rPr>
      </w:pPr>
      <w:r>
        <w:rPr>
          <w:sz w:val="28"/>
        </w:rPr>
        <w:t>Работу приемной комиссии и делопроизводство, а также личный 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Техникума.</w:t>
      </w:r>
    </w:p>
    <w:p w14:paraId="2058557F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spacing w:before="58"/>
        <w:ind w:right="551" w:firstLine="710"/>
        <w:jc w:val="both"/>
        <w:rPr>
          <w:sz w:val="28"/>
        </w:rPr>
      </w:pPr>
      <w:r>
        <w:rPr>
          <w:sz w:val="28"/>
        </w:rPr>
        <w:lastRenderedPageBreak/>
        <w:t>При приеме в техникум обеспечиваются соблюдение прав граждан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образования, установленных законодательством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14:paraId="77D4AC45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ind w:right="552" w:firstLine="710"/>
        <w:jc w:val="both"/>
        <w:rPr>
          <w:sz w:val="28"/>
        </w:rPr>
      </w:pPr>
      <w:r>
        <w:rPr>
          <w:sz w:val="28"/>
        </w:rPr>
        <w:t>С целью подтверждения достоверности документов, 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2"/>
          <w:sz w:val="28"/>
        </w:rPr>
        <w:t xml:space="preserve"> </w:t>
      </w:r>
      <w:r>
        <w:rPr>
          <w:sz w:val="28"/>
        </w:rPr>
        <w:t>(муниципальные)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14:paraId="34E1C9AE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ind w:right="540" w:firstLine="71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 образовательной деятельности, свидетельством о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 и 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5502E05E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spacing w:before="3"/>
        <w:ind w:right="53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 «Интернет» (далее – 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сайт),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телекоммуникационной сети «Интернет», а также обеспечивает свободный</w:t>
      </w:r>
      <w:r>
        <w:rPr>
          <w:spacing w:val="70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(табло)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вместе</w:t>
      </w:r>
      <w:r>
        <w:rPr>
          <w:spacing w:val="9"/>
          <w:sz w:val="28"/>
        </w:rPr>
        <w:t xml:space="preserve"> </w:t>
      </w:r>
      <w:r>
        <w:rPr>
          <w:sz w:val="28"/>
        </w:rPr>
        <w:t>- 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стенд).</w:t>
      </w:r>
    </w:p>
    <w:p w14:paraId="6A664CEA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ind w:right="553" w:firstLine="710"/>
        <w:jc w:val="both"/>
        <w:rPr>
          <w:sz w:val="28"/>
        </w:rPr>
      </w:pPr>
      <w:r>
        <w:rPr>
          <w:sz w:val="28"/>
        </w:rPr>
        <w:t>Приемная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следующую информацию:</w:t>
      </w:r>
    </w:p>
    <w:p w14:paraId="71A193E2" w14:textId="77777777" w:rsidR="00645C29" w:rsidRDefault="00A259D2">
      <w:pPr>
        <w:pStyle w:val="1"/>
        <w:spacing w:line="321" w:lineRule="exact"/>
        <w:ind w:left="1021"/>
        <w:jc w:val="both"/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3E0C88D8" wp14:editId="01EA9359">
            <wp:simplePos x="0" y="0"/>
            <wp:positionH relativeFrom="page">
              <wp:posOffset>717550</wp:posOffset>
            </wp:positionH>
            <wp:positionV relativeFrom="paragraph">
              <wp:posOffset>200025</wp:posOffset>
            </wp:positionV>
            <wp:extent cx="196850" cy="4413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марта:</w:t>
      </w:r>
    </w:p>
    <w:p w14:paraId="5EB32E00" w14:textId="77777777" w:rsidR="00645C29" w:rsidRDefault="00A259D2">
      <w:pPr>
        <w:pStyle w:val="a3"/>
        <w:spacing w:before="13"/>
        <w:ind w:left="675"/>
      </w:pPr>
      <w:r>
        <w:t>правила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Техникум;</w:t>
      </w:r>
    </w:p>
    <w:p w14:paraId="1AF89B3B" w14:textId="77777777" w:rsidR="00645C29" w:rsidRDefault="00A259D2">
      <w:pPr>
        <w:pStyle w:val="a3"/>
        <w:spacing w:before="28"/>
        <w:ind w:left="675" w:right="551"/>
      </w:pPr>
      <w:r>
        <w:t>условия приема в Техникум на обучение по договорам об оказании 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услуг;</w:t>
      </w:r>
    </w:p>
    <w:p w14:paraId="4E67E91F" w14:textId="77777777" w:rsidR="00645C29" w:rsidRDefault="00A259D2">
      <w:pPr>
        <w:pStyle w:val="a3"/>
        <w:spacing w:before="6" w:line="237" w:lineRule="auto"/>
        <w:ind w:left="675" w:right="548" w:hanging="365"/>
      </w:pPr>
      <w:r>
        <w:rPr>
          <w:noProof/>
          <w:position w:val="-6"/>
        </w:rPr>
        <w:drawing>
          <wp:inline distT="0" distB="0" distL="0" distR="0" wp14:anchorId="1F237EBF" wp14:editId="2FC22ED2">
            <wp:extent cx="196850" cy="2190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20"/>
        </w:rPr>
        <w:t xml:space="preserve"> </w:t>
      </w:r>
      <w:r>
        <w:t>перечень специальностей (профессий), по которым Техникум объявляет прием в</w:t>
      </w:r>
      <w:r>
        <w:rPr>
          <w:spacing w:val="-67"/>
        </w:rPr>
        <w:t xml:space="preserve"> </w:t>
      </w:r>
      <w:r>
        <w:t>соответствии с лицензией на осуществление образовательной деятельности (с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(очная, заочная);</w:t>
      </w:r>
    </w:p>
    <w:p w14:paraId="03671711" w14:textId="77777777" w:rsidR="00645C29" w:rsidRDefault="00A259D2">
      <w:pPr>
        <w:pStyle w:val="a3"/>
        <w:spacing w:before="9" w:line="235" w:lineRule="auto"/>
        <w:ind w:left="675" w:right="555" w:hanging="365"/>
      </w:pPr>
      <w:r>
        <w:rPr>
          <w:noProof/>
          <w:position w:val="-6"/>
        </w:rPr>
        <w:drawing>
          <wp:inline distT="0" distB="0" distL="0" distR="0" wp14:anchorId="478AF911" wp14:editId="3981E5A8">
            <wp:extent cx="196850" cy="21907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20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(основное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образование);</w:t>
      </w:r>
    </w:p>
    <w:p w14:paraId="24ECA19F" w14:textId="77777777" w:rsidR="00645C29" w:rsidRDefault="00A259D2">
      <w:pPr>
        <w:pStyle w:val="a3"/>
        <w:spacing w:before="11" w:line="235" w:lineRule="auto"/>
        <w:ind w:left="675" w:right="545" w:hanging="365"/>
      </w:pPr>
      <w:r>
        <w:rPr>
          <w:noProof/>
          <w:position w:val="-5"/>
        </w:rPr>
        <w:drawing>
          <wp:inline distT="0" distB="0" distL="0" distR="0" wp14:anchorId="475427C3" wp14:editId="0286337E">
            <wp:extent cx="196850" cy="219075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20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приема, 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14:paraId="25011E51" w14:textId="195F5345" w:rsidR="00645C29" w:rsidRDefault="00A259D2" w:rsidP="00EE2BE7">
      <w:pPr>
        <w:pStyle w:val="a3"/>
        <w:numPr>
          <w:ilvl w:val="0"/>
          <w:numId w:val="9"/>
        </w:numPr>
        <w:spacing w:before="9" w:line="237" w:lineRule="auto"/>
        <w:ind w:right="549"/>
      </w:pP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(отсутствии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поступающими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(обследования);</w:t>
      </w:r>
    </w:p>
    <w:p w14:paraId="56F3DE48" w14:textId="4D677E9F" w:rsidR="00EE2BE7" w:rsidRDefault="00EE2BE7" w:rsidP="00EE2BE7">
      <w:pPr>
        <w:pStyle w:val="a3"/>
        <w:numPr>
          <w:ilvl w:val="0"/>
          <w:numId w:val="9"/>
        </w:numPr>
        <w:spacing w:before="9" w:line="237" w:lineRule="auto"/>
        <w:ind w:right="549"/>
      </w:pPr>
      <w:r>
        <w:t>общее количество мест для приема по каждой специальности (профессии) в том числе по различным формам обучения;</w:t>
      </w:r>
    </w:p>
    <w:p w14:paraId="167183CA" w14:textId="0B8C18D9" w:rsidR="00EE2BE7" w:rsidRDefault="00EE2BE7" w:rsidP="00EE2BE7">
      <w:pPr>
        <w:pStyle w:val="a3"/>
        <w:numPr>
          <w:ilvl w:val="0"/>
          <w:numId w:val="9"/>
        </w:numPr>
        <w:spacing w:before="9" w:line="237" w:lineRule="auto"/>
        <w:ind w:right="549"/>
      </w:pPr>
      <w:r>
        <w:t>количество мест, финансируемых за счет бюджетных ассигнований федерального бюджета, бюджетов Российской Федерации, местных бюджетов по каждой специальности (профессии), в том числе по различным формам обучения;</w:t>
      </w:r>
    </w:p>
    <w:p w14:paraId="18A1E213" w14:textId="666B958F" w:rsidR="00EE2BE7" w:rsidRDefault="00EE2BE7" w:rsidP="00EE2BE7">
      <w:pPr>
        <w:pStyle w:val="a3"/>
        <w:numPr>
          <w:ilvl w:val="0"/>
          <w:numId w:val="9"/>
        </w:numPr>
        <w:spacing w:before="9" w:line="237" w:lineRule="auto"/>
        <w:ind w:right="549"/>
      </w:pPr>
      <w:r>
        <w:t>количество мест по каждой специальности (профессии) по договорам об оказании платных образовательных услуг, в том числе по различным формам обучения;</w:t>
      </w:r>
    </w:p>
    <w:p w14:paraId="48557BBF" w14:textId="71BDB90E" w:rsidR="00EE2BE7" w:rsidRDefault="00EE2BE7" w:rsidP="00EE2BE7">
      <w:pPr>
        <w:pStyle w:val="a3"/>
        <w:numPr>
          <w:ilvl w:val="0"/>
          <w:numId w:val="9"/>
        </w:numPr>
        <w:spacing w:before="9" w:line="237" w:lineRule="auto"/>
        <w:ind w:right="549"/>
      </w:pPr>
      <w:r>
        <w:t>информацию о наличии общежития и количестве мест в общежитиях, выделяемых для иногородних поступающих;</w:t>
      </w:r>
    </w:p>
    <w:p w14:paraId="167151F6" w14:textId="132D0265" w:rsidR="00EE2BE7" w:rsidRDefault="00647CDC" w:rsidP="00EE2BE7">
      <w:pPr>
        <w:pStyle w:val="a3"/>
        <w:numPr>
          <w:ilvl w:val="0"/>
          <w:numId w:val="9"/>
        </w:numPr>
        <w:spacing w:before="9" w:line="237" w:lineRule="auto"/>
        <w:ind w:right="549"/>
      </w:pPr>
      <w:r>
        <w:t>образец договора об оказании платных образовательных услуг.</w:t>
      </w:r>
    </w:p>
    <w:p w14:paraId="0A4A93E8" w14:textId="77777777" w:rsidR="00645C29" w:rsidRDefault="00A259D2">
      <w:pPr>
        <w:pStyle w:val="a5"/>
        <w:numPr>
          <w:ilvl w:val="1"/>
          <w:numId w:val="4"/>
        </w:numPr>
        <w:tabs>
          <w:tab w:val="left" w:pos="1731"/>
        </w:tabs>
        <w:spacing w:before="4"/>
        <w:ind w:right="545" w:firstLine="710"/>
        <w:jc w:val="both"/>
        <w:rPr>
          <w:sz w:val="28"/>
        </w:rPr>
      </w:pPr>
      <w:r>
        <w:rPr>
          <w:sz w:val="28"/>
        </w:rPr>
        <w:lastRenderedPageBreak/>
        <w:t>В период приема документов приемная комиссия ежедневно размещает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btgp.ru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 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сведения о количестве поданных заявлений по каждой 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(профессии)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(очная,</w:t>
      </w:r>
      <w:r>
        <w:rPr>
          <w:spacing w:val="-1"/>
          <w:sz w:val="28"/>
        </w:rPr>
        <w:t xml:space="preserve"> </w:t>
      </w:r>
      <w:r>
        <w:rPr>
          <w:sz w:val="28"/>
        </w:rPr>
        <w:t>заочная).</w:t>
      </w:r>
    </w:p>
    <w:p w14:paraId="6A18ECFE" w14:textId="77777777" w:rsidR="00645C29" w:rsidRDefault="00A259D2">
      <w:pPr>
        <w:pStyle w:val="a3"/>
        <w:spacing w:before="62"/>
        <w:ind w:left="310" w:right="540" w:firstLine="710"/>
      </w:pPr>
      <w:r>
        <w:t xml:space="preserve">Приемная комиссия Техникума обеспечивает функционирование телефона </w:t>
      </w:r>
      <w:r>
        <w:rPr>
          <w:b/>
        </w:rPr>
        <w:t>8-</w:t>
      </w:r>
      <w:r>
        <w:rPr>
          <w:b/>
          <w:spacing w:val="-67"/>
        </w:rPr>
        <w:t xml:space="preserve"> </w:t>
      </w:r>
      <w:r>
        <w:rPr>
          <w:b/>
        </w:rPr>
        <w:t xml:space="preserve">(49435) 4-03-34, 4-40-25, 4-40-24 </w:t>
      </w:r>
      <w:r>
        <w:t>и раздела на официальном сайте техникума для</w:t>
      </w:r>
      <w:r>
        <w:rPr>
          <w:spacing w:val="1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обращения, связанные с</w:t>
      </w:r>
      <w:r>
        <w:rPr>
          <w:spacing w:val="-4"/>
        </w:rPr>
        <w:t xml:space="preserve"> </w:t>
      </w:r>
      <w:r>
        <w:t>приемом</w:t>
      </w:r>
      <w:r>
        <w:rPr>
          <w:spacing w:val="-3"/>
        </w:rPr>
        <w:t xml:space="preserve"> </w:t>
      </w:r>
      <w:r>
        <w:t>граждан в</w:t>
      </w:r>
      <w:r>
        <w:rPr>
          <w:spacing w:val="-2"/>
        </w:rPr>
        <w:t xml:space="preserve"> </w:t>
      </w:r>
      <w:r>
        <w:t>техникум.</w:t>
      </w:r>
    </w:p>
    <w:p w14:paraId="5948B193" w14:textId="77777777" w:rsidR="00645C29" w:rsidRDefault="00645C29">
      <w:pPr>
        <w:pStyle w:val="a3"/>
        <w:spacing w:before="9"/>
        <w:ind w:left="0"/>
        <w:jc w:val="left"/>
        <w:rPr>
          <w:sz w:val="27"/>
        </w:rPr>
      </w:pPr>
    </w:p>
    <w:p w14:paraId="54D1446B" w14:textId="77777777" w:rsidR="00645C29" w:rsidRDefault="00A259D2">
      <w:pPr>
        <w:pStyle w:val="1"/>
        <w:numPr>
          <w:ilvl w:val="0"/>
          <w:numId w:val="1"/>
        </w:numPr>
        <w:tabs>
          <w:tab w:val="left" w:pos="3412"/>
        </w:tabs>
        <w:ind w:left="3412" w:hanging="286"/>
        <w:jc w:val="both"/>
      </w:pPr>
      <w:r>
        <w:t>Прием</w:t>
      </w:r>
      <w:r>
        <w:rPr>
          <w:spacing w:val="-9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поступающих</w:t>
      </w:r>
    </w:p>
    <w:p w14:paraId="7B3AABE9" w14:textId="77777777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spacing w:before="3" w:line="242" w:lineRule="auto"/>
        <w:ind w:right="534" w:firstLine="765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курс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заявлению граждан,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14:paraId="14E21131" w14:textId="77777777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spacing w:line="316" w:lineRule="exact"/>
        <w:ind w:left="1641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курс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sz w:val="28"/>
        </w:rPr>
        <w:t>.</w:t>
      </w:r>
    </w:p>
    <w:p w14:paraId="3FBA4EE8" w14:textId="77777777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spacing w:line="242" w:lineRule="auto"/>
        <w:ind w:right="540" w:firstLine="77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завершается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15 августа</w:t>
      </w:r>
      <w:r>
        <w:rPr>
          <w:sz w:val="28"/>
        </w:rPr>
        <w:t>.</w:t>
      </w:r>
    </w:p>
    <w:p w14:paraId="6971E668" w14:textId="3B213B02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spacing w:line="242" w:lineRule="auto"/>
        <w:ind w:right="543" w:firstLine="770"/>
        <w:jc w:val="both"/>
        <w:rPr>
          <w:sz w:val="28"/>
        </w:rPr>
      </w:pPr>
      <w:r>
        <w:rPr>
          <w:sz w:val="28"/>
        </w:rPr>
        <w:t>Прием документов, необходимых для поступления на заочную форму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обучения, </w:t>
      </w:r>
      <w:r w:rsidR="00126044">
        <w:rPr>
          <w:sz w:val="28"/>
        </w:rPr>
        <w:t xml:space="preserve">осуществляется до </w:t>
      </w:r>
      <w:r w:rsidR="00126044">
        <w:rPr>
          <w:b/>
          <w:sz w:val="28"/>
        </w:rPr>
        <w:t>1</w:t>
      </w:r>
      <w:r>
        <w:rPr>
          <w:b/>
          <w:sz w:val="28"/>
        </w:rPr>
        <w:t xml:space="preserve"> </w:t>
      </w:r>
      <w:r w:rsidR="00126044">
        <w:rPr>
          <w:b/>
          <w:sz w:val="28"/>
        </w:rPr>
        <w:t>декабря</w:t>
      </w:r>
      <w:r>
        <w:rPr>
          <w:sz w:val="28"/>
        </w:rPr>
        <w:t>.</w:t>
      </w:r>
    </w:p>
    <w:p w14:paraId="51A11299" w14:textId="77777777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ind w:right="545" w:firstLine="77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"/>
          <w:sz w:val="28"/>
        </w:rPr>
        <w:t xml:space="preserve"> </w:t>
      </w:r>
      <w:r>
        <w:rPr>
          <w:sz w:val="28"/>
        </w:rPr>
        <w:t>для поступления,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продлевается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ноября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2B536A39" w14:textId="77777777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ind w:right="546" w:firstLine="770"/>
        <w:jc w:val="both"/>
        <w:rPr>
          <w:b/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(профессиям),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 августа.</w:t>
      </w:r>
    </w:p>
    <w:p w14:paraId="3A1EE31A" w14:textId="2173EA95" w:rsidR="00645C29" w:rsidRDefault="00A259D2">
      <w:pPr>
        <w:pStyle w:val="a5"/>
        <w:numPr>
          <w:ilvl w:val="1"/>
          <w:numId w:val="5"/>
        </w:numPr>
        <w:tabs>
          <w:tab w:val="left" w:pos="1801"/>
        </w:tabs>
        <w:spacing w:line="242" w:lineRule="auto"/>
        <w:ind w:right="548" w:firstLine="76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 w:rsidR="00126044">
        <w:rPr>
          <w:sz w:val="28"/>
        </w:rPr>
        <w:t>в</w:t>
      </w:r>
      <w:r w:rsidR="00126044">
        <w:rPr>
          <w:spacing w:val="1"/>
          <w:sz w:val="28"/>
        </w:rPr>
        <w:t xml:space="preserve"> </w:t>
      </w:r>
      <w:r w:rsidR="00126044">
        <w:rPr>
          <w:sz w:val="28"/>
        </w:rPr>
        <w:t>техникум</w:t>
      </w:r>
      <w:r w:rsidR="00126044">
        <w:rPr>
          <w:spacing w:val="1"/>
          <w:sz w:val="28"/>
        </w:rPr>
        <w:t xml:space="preserve"> </w:t>
      </w:r>
      <w:r w:rsidR="00126044">
        <w:rPr>
          <w:sz w:val="28"/>
        </w:rPr>
        <w:t>(на</w:t>
      </w:r>
      <w:r w:rsidR="00126044">
        <w:rPr>
          <w:spacing w:val="1"/>
          <w:sz w:val="28"/>
        </w:rPr>
        <w:t xml:space="preserve"> </w:t>
      </w:r>
      <w:r w:rsidR="00126044">
        <w:rPr>
          <w:sz w:val="28"/>
        </w:rPr>
        <w:t>русском</w:t>
      </w:r>
      <w:r w:rsidR="00126044">
        <w:rPr>
          <w:spacing w:val="1"/>
          <w:sz w:val="28"/>
        </w:rPr>
        <w:t xml:space="preserve"> </w:t>
      </w:r>
      <w:r w:rsidR="00126044">
        <w:rPr>
          <w:sz w:val="28"/>
        </w:rPr>
        <w:t>языке),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поступающий предъявляет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5"/>
          <w:sz w:val="28"/>
        </w:rPr>
        <w:t xml:space="preserve"> </w:t>
      </w:r>
      <w:r>
        <w:rPr>
          <w:sz w:val="28"/>
        </w:rPr>
        <w:t>документы:</w:t>
      </w:r>
    </w:p>
    <w:p w14:paraId="4DFB207B" w14:textId="77777777" w:rsidR="00645C29" w:rsidRDefault="00A259D2">
      <w:pPr>
        <w:spacing w:line="312" w:lineRule="exact"/>
        <w:ind w:left="920"/>
        <w:jc w:val="both"/>
        <w:rPr>
          <w:i/>
          <w:sz w:val="28"/>
        </w:r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7AC9FA9E" wp14:editId="31A0872B">
            <wp:simplePos x="0" y="0"/>
            <wp:positionH relativeFrom="page">
              <wp:posOffset>1207135</wp:posOffset>
            </wp:positionH>
            <wp:positionV relativeFrom="paragraph">
              <wp:posOffset>200660</wp:posOffset>
            </wp:positionV>
            <wp:extent cx="196850" cy="219075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Граждане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Федерации:</w:t>
      </w:r>
    </w:p>
    <w:p w14:paraId="32C9FED2" w14:textId="77777777" w:rsidR="00126044" w:rsidRDefault="00A259D2" w:rsidP="00126044">
      <w:pPr>
        <w:pStyle w:val="a3"/>
        <w:spacing w:before="11"/>
        <w:ind w:right="547" w:firstLine="1135"/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766E5B8D" wp14:editId="02BB35C0">
            <wp:simplePos x="0" y="0"/>
            <wp:positionH relativeFrom="page">
              <wp:posOffset>1207135</wp:posOffset>
            </wp:positionH>
            <wp:positionV relativeFrom="paragraph">
              <wp:posOffset>827405</wp:posOffset>
            </wp:positionV>
            <wp:extent cx="196850" cy="219075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оригинал или ксерокопию документов, удостоверяющих его личность и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(паспорт),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«Единый</w:t>
      </w:r>
      <w:r>
        <w:rPr>
          <w:spacing w:val="1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(функций)</w:t>
      </w:r>
      <w:r>
        <w:rPr>
          <w:spacing w:val="-1"/>
        </w:rPr>
        <w:t xml:space="preserve"> </w:t>
      </w:r>
      <w:r w:rsidR="00126044">
        <w:t xml:space="preserve">или региональных порталов государственных и муниципальных услуг (далее </w:t>
      </w:r>
      <w:bookmarkStart w:id="0" w:name="_Hlk192238947"/>
      <w:r w:rsidR="00126044">
        <w:t>порталы государственных услуг</w:t>
      </w:r>
      <w:bookmarkEnd w:id="0"/>
      <w:r w:rsidR="00126044">
        <w:t>);</w:t>
      </w:r>
    </w:p>
    <w:p w14:paraId="31B70878" w14:textId="77777777" w:rsidR="00126044" w:rsidRDefault="00126044" w:rsidP="00126044">
      <w:pPr>
        <w:pStyle w:val="a3"/>
        <w:spacing w:before="11"/>
        <w:ind w:right="547" w:firstLine="1135"/>
      </w:pPr>
      <w:r>
        <w:t xml:space="preserve">- </w:t>
      </w:r>
      <w:r w:rsidR="00A259D2">
        <w:t>оригинал или ксерокопию документа об образовании и (или) документа об</w:t>
      </w:r>
      <w:r w:rsidR="00A259D2">
        <w:rPr>
          <w:spacing w:val="-67"/>
        </w:rPr>
        <w:t xml:space="preserve"> </w:t>
      </w:r>
      <w:r w:rsidR="00A259D2">
        <w:t>образовании и о квалификации, кроме случаев подачи заявления с использованием</w:t>
      </w:r>
      <w:r w:rsidR="00A259D2">
        <w:rPr>
          <w:spacing w:val="1"/>
        </w:rPr>
        <w:t xml:space="preserve"> </w:t>
      </w:r>
      <w:r w:rsidR="00A259D2">
        <w:t>функционала</w:t>
      </w:r>
      <w:r w:rsidR="00A259D2">
        <w:rPr>
          <w:spacing w:val="-1"/>
        </w:rPr>
        <w:t xml:space="preserve"> </w:t>
      </w:r>
      <w:bookmarkStart w:id="1" w:name="_Hlk192238976"/>
      <w:r w:rsidRPr="00126044">
        <w:t>портал</w:t>
      </w:r>
      <w:r>
        <w:t>ов</w:t>
      </w:r>
      <w:r w:rsidRPr="00126044">
        <w:t xml:space="preserve"> государственных услуг</w:t>
      </w:r>
      <w:bookmarkEnd w:id="1"/>
      <w:r w:rsidR="00A259D2">
        <w:t>;</w:t>
      </w:r>
    </w:p>
    <w:p w14:paraId="08EA2806" w14:textId="27C8FCD0" w:rsidR="00645C29" w:rsidRDefault="00A259D2" w:rsidP="00126044">
      <w:pPr>
        <w:pStyle w:val="a3"/>
        <w:spacing w:before="11"/>
        <w:ind w:right="547" w:firstLine="1135"/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6309AE3C" wp14:editId="056E2971">
            <wp:simplePos x="0" y="0"/>
            <wp:positionH relativeFrom="page">
              <wp:posOffset>1207135</wp:posOffset>
            </wp:positionH>
            <wp:positionV relativeFrom="paragraph">
              <wp:posOffset>203200</wp:posOffset>
            </wp:positionV>
            <wp:extent cx="196850" cy="219075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6044">
        <w:t xml:space="preserve">-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функционала</w:t>
      </w:r>
      <w:r>
        <w:rPr>
          <w:spacing w:val="-2"/>
        </w:rPr>
        <w:t xml:space="preserve"> </w:t>
      </w:r>
      <w:r w:rsidR="00126044" w:rsidRPr="00126044">
        <w:t>порталов государственных услуг</w:t>
      </w:r>
      <w:r>
        <w:t>:</w:t>
      </w:r>
    </w:p>
    <w:p w14:paraId="1A0E2EEC" w14:textId="1C8836D0" w:rsidR="00645C29" w:rsidRDefault="00A259D2">
      <w:pPr>
        <w:pStyle w:val="a3"/>
        <w:spacing w:before="18" w:line="254" w:lineRule="auto"/>
        <w:ind w:right="435" w:firstLine="1135"/>
      </w:pPr>
      <w:r>
        <w:t>копию документа об образовании и (или) документа об образовании и о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дубликат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заверенный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-67"/>
        </w:rPr>
        <w:t xml:space="preserve"> </w:t>
      </w:r>
      <w:r>
        <w:t>многофункционального центра предоставления государственных и муниципальных</w:t>
      </w:r>
      <w:r>
        <w:rPr>
          <w:spacing w:val="1"/>
        </w:rPr>
        <w:t xml:space="preserve"> </w:t>
      </w:r>
      <w:r>
        <w:t>услуг</w:t>
      </w:r>
      <w:r w:rsidR="00F51C64">
        <w:t>,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Российской федерации», за исключением документов, которые могут быть получены с использованием единой системы межведомственного электронного взаимодействия;</w:t>
      </w:r>
    </w:p>
    <w:p w14:paraId="2D2AC4D0" w14:textId="77777777" w:rsidR="00645C29" w:rsidRDefault="00645C29">
      <w:pPr>
        <w:spacing w:line="254" w:lineRule="auto"/>
        <w:sectPr w:rsidR="00645C29">
          <w:pgSz w:w="11910" w:h="16840"/>
          <w:pgMar w:top="420" w:right="160" w:bottom="280" w:left="820" w:header="720" w:footer="720" w:gutter="0"/>
          <w:cols w:space="720"/>
        </w:sectPr>
      </w:pPr>
    </w:p>
    <w:p w14:paraId="5CCD386D" w14:textId="77777777" w:rsidR="00645C29" w:rsidRDefault="00A259D2">
      <w:pPr>
        <w:pStyle w:val="a3"/>
        <w:spacing w:before="73"/>
        <w:ind w:left="1336"/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6E387EE8" wp14:editId="08698697">
            <wp:simplePos x="0" y="0"/>
            <wp:positionH relativeFrom="page">
              <wp:posOffset>1207135</wp:posOffset>
            </wp:positionH>
            <wp:positionV relativeFrom="paragraph">
              <wp:posOffset>34290</wp:posOffset>
            </wp:positionV>
            <wp:extent cx="196850" cy="219075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</w:t>
      </w:r>
      <w:r>
        <w:rPr>
          <w:spacing w:val="-3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размером</w:t>
      </w:r>
      <w:r>
        <w:rPr>
          <w:spacing w:val="-10"/>
        </w:rPr>
        <w:t xml:space="preserve"> </w:t>
      </w:r>
      <w:r>
        <w:t>3*4</w:t>
      </w:r>
      <w:r>
        <w:rPr>
          <w:spacing w:val="-3"/>
        </w:rPr>
        <w:t xml:space="preserve"> </w:t>
      </w:r>
      <w:r>
        <w:t>см.</w:t>
      </w:r>
    </w:p>
    <w:p w14:paraId="47FA97C5" w14:textId="77777777" w:rsidR="00645C29" w:rsidRDefault="00A259D2">
      <w:pPr>
        <w:spacing w:before="4" w:line="242" w:lineRule="auto"/>
        <w:ind w:left="890" w:right="543" w:firstLine="445"/>
        <w:jc w:val="both"/>
        <w:rPr>
          <w:i/>
          <w:sz w:val="28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535D0F85" wp14:editId="342931CA">
            <wp:simplePos x="0" y="0"/>
            <wp:positionH relativeFrom="page">
              <wp:posOffset>1207135</wp:posOffset>
            </wp:positionH>
            <wp:positionV relativeFrom="paragraph">
              <wp:posOffset>412750</wp:posOffset>
            </wp:positionV>
            <wp:extent cx="196850" cy="219075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Иностранные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соотечественники, проживающие за рубежом:</w:t>
      </w:r>
    </w:p>
    <w:p w14:paraId="739D492A" w14:textId="77777777" w:rsidR="00645C29" w:rsidRDefault="00A259D2">
      <w:pPr>
        <w:pStyle w:val="a3"/>
        <w:spacing w:before="15"/>
        <w:ind w:right="538" w:firstLine="1135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статьей</w:t>
      </w:r>
      <w:r>
        <w:rPr>
          <w:spacing w:val="59"/>
        </w:rPr>
        <w:t xml:space="preserve"> </w:t>
      </w:r>
      <w:r>
        <w:t>10</w:t>
      </w:r>
      <w:r>
        <w:rPr>
          <w:spacing w:val="63"/>
        </w:rPr>
        <w:t xml:space="preserve"> </w:t>
      </w:r>
      <w:r>
        <w:t>Федерального</w:t>
      </w:r>
      <w:r>
        <w:rPr>
          <w:spacing w:val="59"/>
        </w:rPr>
        <w:t xml:space="preserve"> </w:t>
      </w:r>
      <w:r>
        <w:t>закона</w:t>
      </w:r>
      <w:r>
        <w:rPr>
          <w:spacing w:val="59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25</w:t>
      </w:r>
      <w:r>
        <w:rPr>
          <w:spacing w:val="58"/>
        </w:rPr>
        <w:t xml:space="preserve"> </w:t>
      </w:r>
      <w:r>
        <w:t>июля</w:t>
      </w:r>
      <w:r>
        <w:rPr>
          <w:spacing w:val="59"/>
        </w:rPr>
        <w:t xml:space="preserve"> </w:t>
      </w:r>
      <w:r>
        <w:t>2005</w:t>
      </w:r>
    </w:p>
    <w:p w14:paraId="740CBFF9" w14:textId="77777777" w:rsidR="00645C29" w:rsidRDefault="00A259D2">
      <w:pPr>
        <w:pStyle w:val="a3"/>
        <w:spacing w:line="256" w:lineRule="auto"/>
        <w:ind w:left="1336" w:right="549" w:hanging="1136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2B67EF5F" wp14:editId="4D56D2F2">
            <wp:simplePos x="0" y="0"/>
            <wp:positionH relativeFrom="page">
              <wp:posOffset>1207135</wp:posOffset>
            </wp:positionH>
            <wp:positionV relativeFrom="paragraph">
              <wp:posOffset>207010</wp:posOffset>
            </wp:positionV>
            <wp:extent cx="196850" cy="219075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№115-ФЗ «О правовом положении иностранных граждан в Российской Федерации»;</w:t>
      </w:r>
      <w:r>
        <w:rPr>
          <w:spacing w:val="-67"/>
        </w:rPr>
        <w:t xml:space="preserve"> </w:t>
      </w:r>
      <w:r>
        <w:t>оригинал</w:t>
      </w:r>
      <w:r>
        <w:rPr>
          <w:spacing w:val="75"/>
        </w:rPr>
        <w:t xml:space="preserve"> </w:t>
      </w:r>
      <w:r>
        <w:t>документа</w:t>
      </w:r>
      <w:r>
        <w:rPr>
          <w:spacing w:val="76"/>
        </w:rPr>
        <w:t xml:space="preserve"> </w:t>
      </w:r>
      <w:r>
        <w:t>иностранного</w:t>
      </w:r>
      <w:r>
        <w:rPr>
          <w:spacing w:val="76"/>
        </w:rPr>
        <w:t xml:space="preserve"> </w:t>
      </w:r>
      <w:r>
        <w:t>государства</w:t>
      </w:r>
      <w:r>
        <w:rPr>
          <w:spacing w:val="76"/>
        </w:rPr>
        <w:t xml:space="preserve"> </w:t>
      </w:r>
      <w:r>
        <w:t>об</w:t>
      </w:r>
      <w:r>
        <w:rPr>
          <w:spacing w:val="73"/>
        </w:rPr>
        <w:t xml:space="preserve"> </w:t>
      </w:r>
      <w:r>
        <w:t>образовании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(или)</w:t>
      </w:r>
    </w:p>
    <w:p w14:paraId="282DAD11" w14:textId="77777777" w:rsidR="00645C29" w:rsidRDefault="00A259D2">
      <w:pPr>
        <w:pStyle w:val="a3"/>
        <w:spacing w:line="298" w:lineRule="exact"/>
      </w:pPr>
      <w:r>
        <w:t>документа</w:t>
      </w:r>
      <w:r>
        <w:rPr>
          <w:spacing w:val="89"/>
        </w:rPr>
        <w:t xml:space="preserve"> </w:t>
      </w:r>
      <w:r>
        <w:t>об</w:t>
      </w:r>
      <w:r>
        <w:rPr>
          <w:spacing w:val="87"/>
        </w:rPr>
        <w:t xml:space="preserve"> </w:t>
      </w:r>
      <w:r>
        <w:t>образовании</w:t>
      </w:r>
      <w:r>
        <w:rPr>
          <w:spacing w:val="90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о</w:t>
      </w:r>
      <w:r>
        <w:rPr>
          <w:spacing w:val="88"/>
        </w:rPr>
        <w:t xml:space="preserve"> </w:t>
      </w:r>
      <w:r>
        <w:t>квалификации</w:t>
      </w:r>
      <w:r>
        <w:rPr>
          <w:spacing w:val="90"/>
        </w:rPr>
        <w:t xml:space="preserve"> </w:t>
      </w:r>
      <w:r>
        <w:t>(далее</w:t>
      </w:r>
      <w:r>
        <w:rPr>
          <w:spacing w:val="98"/>
        </w:rPr>
        <w:t xml:space="preserve"> </w:t>
      </w:r>
      <w:r>
        <w:t>–</w:t>
      </w:r>
      <w:r>
        <w:rPr>
          <w:spacing w:val="85"/>
        </w:rPr>
        <w:t xml:space="preserve"> </w:t>
      </w:r>
      <w:r>
        <w:t>документ</w:t>
      </w:r>
      <w:r>
        <w:rPr>
          <w:spacing w:val="87"/>
        </w:rPr>
        <w:t xml:space="preserve"> </w:t>
      </w:r>
      <w:r>
        <w:t>иностранного</w:t>
      </w:r>
    </w:p>
    <w:p w14:paraId="7B553785" w14:textId="77777777" w:rsidR="00645C29" w:rsidRDefault="00A259D2">
      <w:pPr>
        <w:pStyle w:val="a3"/>
        <w:spacing w:before="2"/>
        <w:ind w:right="537"/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16E77A0A" wp14:editId="4941893B">
            <wp:simplePos x="0" y="0"/>
            <wp:positionH relativeFrom="page">
              <wp:posOffset>1207135</wp:posOffset>
            </wp:positionH>
            <wp:positionV relativeFrom="paragraph">
              <wp:posOffset>1228090</wp:posOffset>
            </wp:positionV>
            <wp:extent cx="196850" cy="219075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государства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удостоверяемое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образования в соответствии со статьей 107 Федерального закона от 29.12.2012 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признании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образования);</w:t>
      </w:r>
    </w:p>
    <w:p w14:paraId="0F3FDB10" w14:textId="77777777" w:rsidR="00645C29" w:rsidRDefault="00A259D2">
      <w:pPr>
        <w:pStyle w:val="a3"/>
        <w:spacing w:before="19"/>
        <w:ind w:right="528" w:firstLine="1135"/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723A6DBA" wp14:editId="46907BD8">
            <wp:simplePos x="0" y="0"/>
            <wp:positionH relativeFrom="page">
              <wp:posOffset>1207135</wp:posOffset>
            </wp:positionH>
            <wp:positionV relativeFrom="paragraph">
              <wp:posOffset>1238250</wp:posOffset>
            </wp:positionV>
            <wp:extent cx="196850" cy="219075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заверенный в установленном порядке,</w:t>
      </w:r>
      <w:r>
        <w:rPr>
          <w:spacing w:val="1"/>
        </w:rPr>
        <w:t xml:space="preserve"> </w:t>
      </w:r>
      <w:r>
        <w:t>установленном статьей 81 Основ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нотариате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11.02.1993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4462-1,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предусмотрено законодательством государства, в котором выдан такой документ об</w:t>
      </w:r>
      <w:r>
        <w:rPr>
          <w:spacing w:val="1"/>
        </w:rPr>
        <w:t xml:space="preserve"> </w:t>
      </w:r>
      <w:r>
        <w:t>образовании);</w:t>
      </w:r>
    </w:p>
    <w:p w14:paraId="1FC39E1A" w14:textId="77777777" w:rsidR="00645C29" w:rsidRDefault="00A259D2">
      <w:pPr>
        <w:pStyle w:val="a3"/>
        <w:spacing w:before="18"/>
        <w:ind w:right="536" w:firstLine="1135"/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2FEBF04D" wp14:editId="096E83DB">
            <wp:simplePos x="0" y="0"/>
            <wp:positionH relativeFrom="page">
              <wp:posOffset>1207135</wp:posOffset>
            </wp:positionH>
            <wp:positionV relativeFrom="paragraph">
              <wp:posOffset>828040</wp:posOffset>
            </wp:positionV>
            <wp:extent cx="196850" cy="219075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копии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соотечественника,</w:t>
      </w:r>
      <w:r>
        <w:rPr>
          <w:spacing w:val="1"/>
        </w:rPr>
        <w:t xml:space="preserve"> </w:t>
      </w:r>
      <w:r>
        <w:t>проживающего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предусмотренным п. 6 ст.17 ФЗ от 24 мая 1999 г. №99-ФЗ «О государственной</w:t>
      </w:r>
      <w:r>
        <w:rPr>
          <w:spacing w:val="1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соотечественников</w:t>
      </w:r>
      <w:r>
        <w:rPr>
          <w:spacing w:val="-2"/>
        </w:rPr>
        <w:t xml:space="preserve"> </w:t>
      </w:r>
      <w:r>
        <w:t>за рубежом»;</w:t>
      </w:r>
    </w:p>
    <w:p w14:paraId="2E950225" w14:textId="77777777" w:rsidR="00645C29" w:rsidRDefault="00A259D2">
      <w:pPr>
        <w:pStyle w:val="a3"/>
        <w:spacing w:before="18"/>
        <w:ind w:left="1336"/>
      </w:pPr>
      <w:r>
        <w:t>4</w:t>
      </w:r>
      <w:r>
        <w:rPr>
          <w:spacing w:val="-5"/>
        </w:rPr>
        <w:t xml:space="preserve"> </w:t>
      </w:r>
      <w:r>
        <w:t>фотографии.</w:t>
      </w:r>
    </w:p>
    <w:p w14:paraId="25800FD9" w14:textId="77777777" w:rsidR="00645C29" w:rsidRDefault="00A259D2">
      <w:pPr>
        <w:pStyle w:val="a5"/>
        <w:numPr>
          <w:ilvl w:val="1"/>
          <w:numId w:val="5"/>
        </w:numPr>
        <w:tabs>
          <w:tab w:val="left" w:pos="1801"/>
        </w:tabs>
        <w:spacing w:before="3"/>
        <w:ind w:right="533" w:firstLine="770"/>
        <w:jc w:val="both"/>
        <w:rPr>
          <w:sz w:val="28"/>
        </w:rPr>
      </w:pPr>
      <w:r>
        <w:rPr>
          <w:sz w:val="28"/>
        </w:rPr>
        <w:t>Фамилия, имя и отчество (последнее - при наличии) поступающего,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 в переводах поданных документов, должны соответствовать 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удостоверяющем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личность иностранного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3CECB978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spacing w:before="3"/>
        <w:ind w:right="529" w:firstLine="770"/>
        <w:jc w:val="both"/>
        <w:rPr>
          <w:sz w:val="28"/>
        </w:rPr>
      </w:pP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3.7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ксерокопию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незаверенную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 договора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предъявлением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оригинала.</w:t>
      </w:r>
    </w:p>
    <w:p w14:paraId="60940EED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right="541" w:firstLine="77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заверение их</w:t>
      </w:r>
      <w:r>
        <w:rPr>
          <w:spacing w:val="-2"/>
          <w:sz w:val="28"/>
        </w:rPr>
        <w:t xml:space="preserve"> </w:t>
      </w:r>
      <w:r>
        <w:rPr>
          <w:sz w:val="28"/>
        </w:rPr>
        <w:t>копий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организацией.</w:t>
      </w:r>
    </w:p>
    <w:p w14:paraId="2B0D8E3D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spacing w:before="2"/>
        <w:ind w:right="540" w:firstLine="77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сведения:</w:t>
      </w:r>
    </w:p>
    <w:p w14:paraId="42168277" w14:textId="77777777" w:rsidR="00645C29" w:rsidRDefault="00645C29">
      <w:pPr>
        <w:jc w:val="both"/>
        <w:rPr>
          <w:sz w:val="28"/>
        </w:rPr>
        <w:sectPr w:rsidR="00645C29">
          <w:pgSz w:w="11910" w:h="16840"/>
          <w:pgMar w:top="420" w:right="160" w:bottom="280" w:left="820" w:header="720" w:footer="720" w:gutter="0"/>
          <w:cols w:space="720"/>
        </w:sectPr>
      </w:pPr>
    </w:p>
    <w:p w14:paraId="7497F3EE" w14:textId="77777777" w:rsidR="00645C29" w:rsidRDefault="00A259D2">
      <w:pPr>
        <w:pStyle w:val="a3"/>
        <w:ind w:left="1081" w:right="-44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6FC51FC7" wp14:editId="78611079">
            <wp:extent cx="196215" cy="650240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18" cy="65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F676" w14:textId="77777777" w:rsidR="00645C29" w:rsidRDefault="00A259D2">
      <w:pPr>
        <w:pStyle w:val="a3"/>
        <w:spacing w:before="1"/>
        <w:jc w:val="left"/>
      </w:pPr>
      <w:r>
        <w:t>выдан;</w:t>
      </w:r>
    </w:p>
    <w:p w14:paraId="3C7CD03A" w14:textId="77777777" w:rsidR="00645C29" w:rsidRDefault="00A259D2">
      <w:pPr>
        <w:pStyle w:val="a3"/>
        <w:ind w:left="1081" w:right="-29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3EC1E379" wp14:editId="2F4079FE">
            <wp:extent cx="185420" cy="203835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28" cy="20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D263A" w14:textId="77777777" w:rsidR="00645C29" w:rsidRDefault="00A259D2">
      <w:pPr>
        <w:pStyle w:val="a3"/>
        <w:spacing w:before="16" w:line="256" w:lineRule="auto"/>
        <w:ind w:right="2543"/>
        <w:jc w:val="left"/>
      </w:pPr>
      <w:r>
        <w:br w:type="column"/>
      </w:r>
      <w:r>
        <w:t>фамилия,</w:t>
      </w:r>
      <w:r>
        <w:rPr>
          <w:spacing w:val="-4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наличии);</w:t>
      </w:r>
      <w:r>
        <w:rPr>
          <w:spacing w:val="-67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рождения;</w:t>
      </w:r>
    </w:p>
    <w:p w14:paraId="79C03AC9" w14:textId="77777777" w:rsidR="00645C29" w:rsidRDefault="00A259D2">
      <w:pPr>
        <w:pStyle w:val="a3"/>
        <w:spacing w:line="318" w:lineRule="exact"/>
        <w:jc w:val="left"/>
      </w:pPr>
      <w:r>
        <w:t>реквизиты</w:t>
      </w:r>
      <w:r>
        <w:rPr>
          <w:spacing w:val="122"/>
        </w:rPr>
        <w:t xml:space="preserve"> </w:t>
      </w:r>
      <w:r>
        <w:t>документа,</w:t>
      </w:r>
      <w:r>
        <w:rPr>
          <w:spacing w:val="122"/>
        </w:rPr>
        <w:t xml:space="preserve"> </w:t>
      </w:r>
      <w:r>
        <w:t>удостоверяющего</w:t>
      </w:r>
      <w:r>
        <w:rPr>
          <w:spacing w:val="122"/>
        </w:rPr>
        <w:t xml:space="preserve"> </w:t>
      </w:r>
      <w:r>
        <w:t>его</w:t>
      </w:r>
      <w:r>
        <w:rPr>
          <w:spacing w:val="120"/>
        </w:rPr>
        <w:t xml:space="preserve"> </w:t>
      </w:r>
      <w:r>
        <w:t>личность,</w:t>
      </w:r>
      <w:r>
        <w:rPr>
          <w:spacing w:val="117"/>
        </w:rPr>
        <w:t xml:space="preserve"> </w:t>
      </w:r>
      <w:r>
        <w:t>когда</w:t>
      </w:r>
      <w:r>
        <w:rPr>
          <w:spacing w:val="121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кем</w:t>
      </w:r>
    </w:p>
    <w:p w14:paraId="5E9C284E" w14:textId="77777777" w:rsidR="00645C29" w:rsidRDefault="00645C29">
      <w:pPr>
        <w:pStyle w:val="a3"/>
        <w:spacing w:before="10"/>
        <w:ind w:left="0"/>
        <w:jc w:val="left"/>
        <w:rPr>
          <w:sz w:val="29"/>
        </w:rPr>
      </w:pPr>
    </w:p>
    <w:p w14:paraId="27C318C5" w14:textId="77777777" w:rsidR="00645C29" w:rsidRDefault="00A259D2">
      <w:pPr>
        <w:pStyle w:val="a3"/>
        <w:tabs>
          <w:tab w:val="left" w:pos="1739"/>
          <w:tab w:val="left" w:pos="2169"/>
          <w:tab w:val="left" w:pos="4012"/>
          <w:tab w:val="left" w:pos="5127"/>
          <w:tab w:val="left" w:pos="6903"/>
          <w:tab w:val="left" w:pos="7343"/>
          <w:tab w:val="left" w:pos="8769"/>
        </w:tabs>
        <w:ind w:left="320"/>
        <w:jc w:val="left"/>
      </w:pPr>
      <w:r>
        <w:t>документ</w:t>
      </w:r>
      <w:r>
        <w:tab/>
        <w:t>о</w:t>
      </w:r>
      <w:r>
        <w:tab/>
        <w:t>предыдущем</w:t>
      </w:r>
      <w:r>
        <w:tab/>
        <w:t>уровне</w:t>
      </w:r>
      <w:r>
        <w:tab/>
        <w:t>образования</w:t>
      </w:r>
      <w:r>
        <w:tab/>
        <w:t>и</w:t>
      </w:r>
      <w:r>
        <w:tab/>
        <w:t>документ</w:t>
      </w:r>
      <w:r>
        <w:tab/>
        <w:t>об</w:t>
      </w:r>
    </w:p>
    <w:p w14:paraId="029A0EA5" w14:textId="77777777" w:rsidR="00645C29" w:rsidRDefault="00645C29">
      <w:pPr>
        <w:sectPr w:rsidR="00645C29">
          <w:type w:val="continuous"/>
          <w:pgSz w:w="11910" w:h="16840"/>
          <w:pgMar w:top="480" w:right="160" w:bottom="280" w:left="820" w:header="720" w:footer="720" w:gutter="0"/>
          <w:cols w:num="2" w:space="720" w:equalWidth="0">
            <w:col w:w="1391" w:space="49"/>
            <w:col w:w="9490"/>
          </w:cols>
        </w:sectPr>
      </w:pPr>
    </w:p>
    <w:p w14:paraId="6B307195" w14:textId="77777777" w:rsidR="00645C29" w:rsidRDefault="00A259D2">
      <w:pPr>
        <w:pStyle w:val="a3"/>
        <w:tabs>
          <w:tab w:val="left" w:pos="1995"/>
          <w:tab w:val="left" w:pos="2441"/>
          <w:tab w:val="left" w:pos="3360"/>
          <w:tab w:val="left" w:pos="4787"/>
          <w:tab w:val="left" w:pos="5367"/>
          <w:tab w:val="left" w:pos="7158"/>
          <w:tab w:val="left" w:pos="7603"/>
          <w:tab w:val="left" w:pos="8038"/>
          <w:tab w:val="left" w:pos="10114"/>
        </w:tabs>
        <w:spacing w:before="3"/>
        <w:ind w:right="433"/>
        <w:jc w:val="left"/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5794C15D" wp14:editId="00CB008E">
            <wp:simplePos x="0" y="0"/>
            <wp:positionH relativeFrom="page">
              <wp:posOffset>1207135</wp:posOffset>
            </wp:positionH>
            <wp:positionV relativeFrom="paragraph">
              <wp:posOffset>408940</wp:posOffset>
            </wp:positionV>
            <wp:extent cx="196850" cy="219075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образовании</w:t>
      </w:r>
      <w:r>
        <w:tab/>
        <w:t>и</w:t>
      </w:r>
      <w:r>
        <w:tab/>
        <w:t>(или)</w:t>
      </w:r>
      <w:r>
        <w:tab/>
        <w:t>документ</w:t>
      </w:r>
      <w:r>
        <w:tab/>
        <w:t>об</w:t>
      </w:r>
      <w:r>
        <w:tab/>
        <w:t>образовании</w:t>
      </w:r>
      <w:r>
        <w:tab/>
        <w:t>и</w:t>
      </w:r>
      <w:r>
        <w:tab/>
        <w:t>о</w:t>
      </w:r>
      <w:r>
        <w:tab/>
        <w:t>квалификации,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подтверждающем;</w:t>
      </w:r>
    </w:p>
    <w:p w14:paraId="3C825053" w14:textId="77777777" w:rsidR="00645C29" w:rsidRDefault="00A259D2">
      <w:pPr>
        <w:pStyle w:val="a3"/>
        <w:spacing w:before="16"/>
        <w:ind w:left="1761"/>
        <w:jc w:val="left"/>
      </w:pPr>
      <w:r>
        <w:t>специальность(и)/профессию(и),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планирует</w:t>
      </w:r>
    </w:p>
    <w:p w14:paraId="6E505FFC" w14:textId="77777777" w:rsidR="00645C29" w:rsidRDefault="00645C29">
      <w:pPr>
        <w:sectPr w:rsidR="00645C29">
          <w:type w:val="continuous"/>
          <w:pgSz w:w="11910" w:h="16840"/>
          <w:pgMar w:top="480" w:right="160" w:bottom="280" w:left="820" w:header="720" w:footer="720" w:gutter="0"/>
          <w:cols w:space="720"/>
        </w:sectPr>
      </w:pPr>
    </w:p>
    <w:p w14:paraId="1C7F2C9A" w14:textId="77777777" w:rsidR="00645C29" w:rsidRDefault="00A259D2">
      <w:pPr>
        <w:pStyle w:val="a3"/>
        <w:spacing w:before="58"/>
        <w:ind w:right="443"/>
      </w:pPr>
      <w:r>
        <w:rPr>
          <w:noProof/>
        </w:rPr>
        <w:lastRenderedPageBreak/>
        <w:drawing>
          <wp:anchor distT="0" distB="0" distL="0" distR="0" simplePos="0" relativeHeight="251664384" behindDoc="1" locked="0" layoutInCell="1" allowOverlap="1" wp14:anchorId="06E0ED0E" wp14:editId="7DF2DEAA">
            <wp:simplePos x="0" y="0"/>
            <wp:positionH relativeFrom="page">
              <wp:posOffset>1207135</wp:posOffset>
            </wp:positionH>
            <wp:positionV relativeFrom="paragraph">
              <wp:posOffset>650875</wp:posOffset>
            </wp:positionV>
            <wp:extent cx="196850" cy="438150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5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(в рамках контрольных цифр приема, мест по договорам об 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услуг);</w:t>
      </w:r>
    </w:p>
    <w:p w14:paraId="55DED2B5" w14:textId="77777777" w:rsidR="00645C29" w:rsidRDefault="00A259D2">
      <w:pPr>
        <w:pStyle w:val="a3"/>
        <w:spacing w:before="20"/>
        <w:ind w:left="1731"/>
      </w:pPr>
      <w:r>
        <w:t>нуждаемость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общежития;</w:t>
      </w:r>
    </w:p>
    <w:p w14:paraId="60463D86" w14:textId="77777777" w:rsidR="00645C29" w:rsidRDefault="00A259D2">
      <w:pPr>
        <w:pStyle w:val="a3"/>
        <w:spacing w:before="23"/>
        <w:ind w:right="445" w:firstLine="1530"/>
      </w:pPr>
      <w:r>
        <w:t>страховой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лицевого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индивидуального (персонифицированного) учета (номер страхового свидетельства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страхования) (при</w:t>
      </w:r>
      <w:r>
        <w:rPr>
          <w:spacing w:val="-1"/>
        </w:rPr>
        <w:t xml:space="preserve"> </w:t>
      </w:r>
      <w:r>
        <w:t>наличии).</w:t>
      </w:r>
    </w:p>
    <w:p w14:paraId="01B31A5F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right="537" w:firstLine="770"/>
        <w:jc w:val="both"/>
        <w:rPr>
          <w:sz w:val="28"/>
        </w:rPr>
      </w:pPr>
      <w:r>
        <w:rPr>
          <w:sz w:val="28"/>
        </w:rPr>
        <w:t>В заявлении также фиксируется факт ознакомления (в том числе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копиями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 и приложения к ним или отсутствия копии указанного свидетельства.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заверяется 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поступающего.</w:t>
      </w:r>
    </w:p>
    <w:p w14:paraId="4F075613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spacing w:line="319" w:lineRule="exact"/>
        <w:ind w:left="1731" w:hanging="750"/>
        <w:jc w:val="both"/>
        <w:rPr>
          <w:sz w:val="28"/>
        </w:rPr>
      </w:pPr>
      <w:r>
        <w:rPr>
          <w:sz w:val="28"/>
        </w:rPr>
        <w:t>Подписью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следующее:</w:t>
      </w:r>
    </w:p>
    <w:p w14:paraId="677DED25" w14:textId="77777777" w:rsidR="00645C29" w:rsidRDefault="00A259D2">
      <w:pPr>
        <w:pStyle w:val="a3"/>
        <w:spacing w:line="252" w:lineRule="auto"/>
        <w:ind w:right="446" w:firstLine="880"/>
      </w:pPr>
      <w:r>
        <w:rPr>
          <w:noProof/>
        </w:rPr>
        <w:drawing>
          <wp:anchor distT="0" distB="0" distL="0" distR="0" simplePos="0" relativeHeight="251653120" behindDoc="0" locked="0" layoutInCell="1" allowOverlap="1" wp14:anchorId="69552E62" wp14:editId="03E1492F">
            <wp:simplePos x="0" y="0"/>
            <wp:positionH relativeFrom="page">
              <wp:posOffset>1207135</wp:posOffset>
            </wp:positionH>
            <wp:positionV relativeFrom="paragraph">
              <wp:posOffset>434975</wp:posOffset>
            </wp:positionV>
            <wp:extent cx="196850" cy="434975"/>
            <wp:effectExtent l="0" t="0" r="0" b="0"/>
            <wp:wrapNone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6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435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</w:rPr>
        <w:drawing>
          <wp:inline distT="0" distB="0" distL="0" distR="0" wp14:anchorId="74C152E8" wp14:editId="37968F62">
            <wp:extent cx="196850" cy="219075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 поступающих;</w:t>
      </w:r>
    </w:p>
    <w:p w14:paraId="64FF97E7" w14:textId="77777777" w:rsidR="00645C29" w:rsidRDefault="00A259D2">
      <w:pPr>
        <w:pStyle w:val="a3"/>
        <w:spacing w:before="1" w:line="254" w:lineRule="auto"/>
        <w:ind w:left="1641" w:right="448" w:hanging="20"/>
      </w:pPr>
      <w:r>
        <w:t>факт получения среднего профессионального образования впервые;</w:t>
      </w:r>
      <w:r>
        <w:rPr>
          <w:spacing w:val="1"/>
        </w:rPr>
        <w:t xml:space="preserve"> </w:t>
      </w:r>
      <w:r>
        <w:t>ознакомление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уставом</w:t>
      </w:r>
      <w:r>
        <w:rPr>
          <w:spacing w:val="33"/>
        </w:rPr>
        <w:t xml:space="preserve"> </w:t>
      </w:r>
      <w:r>
        <w:t>Техникума,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лицензией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осуществление</w:t>
      </w:r>
    </w:p>
    <w:p w14:paraId="3C737599" w14:textId="77777777" w:rsidR="00645C29" w:rsidRDefault="00A259D2">
      <w:pPr>
        <w:pStyle w:val="a3"/>
        <w:spacing w:before="3" w:line="254" w:lineRule="auto"/>
        <w:ind w:right="439"/>
      </w:pPr>
      <w:r>
        <w:t>образовательной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свидетельством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государственной</w:t>
      </w:r>
      <w:r>
        <w:rPr>
          <w:spacing w:val="23"/>
        </w:rPr>
        <w:t xml:space="preserve"> </w:t>
      </w:r>
      <w:r>
        <w:t>аккредитации,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2"/>
        </w:rPr>
        <w:t xml:space="preserve"> </w:t>
      </w:r>
      <w:r>
        <w:t>обучающихся;</w:t>
      </w:r>
    </w:p>
    <w:p w14:paraId="34735203" w14:textId="77777777" w:rsidR="00645C29" w:rsidRDefault="00A259D2">
      <w:pPr>
        <w:pStyle w:val="a3"/>
        <w:spacing w:line="237" w:lineRule="auto"/>
        <w:ind w:right="533" w:firstLine="880"/>
      </w:pPr>
      <w:r>
        <w:rPr>
          <w:noProof/>
          <w:position w:val="-6"/>
        </w:rPr>
        <w:drawing>
          <wp:inline distT="0" distB="0" distL="0" distR="0" wp14:anchorId="26077B3E" wp14:editId="080FCECC">
            <wp:extent cx="196850" cy="219075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0"/>
          <w:sz w:val="20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пользования) с датой предоставления оригинала документа об образовании и (или)</w:t>
      </w:r>
      <w:r>
        <w:rPr>
          <w:spacing w:val="1"/>
        </w:rPr>
        <w:t xml:space="preserve"> </w:t>
      </w:r>
      <w:r>
        <w:t>документа 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квалификации.</w:t>
      </w:r>
    </w:p>
    <w:p w14:paraId="471E185A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left="100" w:right="532" w:firstLine="765"/>
        <w:jc w:val="both"/>
        <w:rPr>
          <w:sz w:val="28"/>
        </w:rPr>
      </w:pPr>
      <w:r>
        <w:rPr>
          <w:sz w:val="28"/>
        </w:rPr>
        <w:t>В случае представления поступающим заявления, содержащего не все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3.11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поступающему.</w:t>
      </w:r>
    </w:p>
    <w:p w14:paraId="689917AC" w14:textId="61177391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left="100" w:right="529" w:firstLine="76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 w:rsidR="00F51C64">
        <w:rPr>
          <w:sz w:val="28"/>
        </w:rPr>
        <w:t>на</w:t>
      </w:r>
      <w:r w:rsidR="00F51C64">
        <w:rPr>
          <w:spacing w:val="1"/>
          <w:sz w:val="28"/>
        </w:rPr>
        <w:t xml:space="preserve"> </w:t>
      </w:r>
      <w:r w:rsidR="00F51C64"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color w:val="2C2C2C"/>
          <w:sz w:val="28"/>
        </w:rPr>
        <w:t>,</w:t>
      </w:r>
      <w:r>
        <w:rPr>
          <w:color w:val="2C2C2C"/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14</w:t>
      </w:r>
      <w:r>
        <w:rPr>
          <w:spacing w:val="52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53"/>
          <w:sz w:val="28"/>
        </w:rPr>
        <w:t xml:space="preserve"> </w:t>
      </w:r>
      <w:r>
        <w:rPr>
          <w:sz w:val="28"/>
        </w:rPr>
        <w:t>2013</w:t>
      </w:r>
      <w:r>
        <w:rPr>
          <w:spacing w:val="18"/>
          <w:sz w:val="28"/>
        </w:rPr>
        <w:t xml:space="preserve"> </w:t>
      </w:r>
      <w:r>
        <w:rPr>
          <w:sz w:val="28"/>
        </w:rPr>
        <w:t>года</w:t>
      </w:r>
    </w:p>
    <w:p w14:paraId="542E1FAA" w14:textId="77777777" w:rsidR="00645C29" w:rsidRDefault="00A259D2">
      <w:pPr>
        <w:pStyle w:val="a3"/>
        <w:ind w:left="100" w:right="523"/>
      </w:pPr>
      <w:r>
        <w:t>№697«Об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предварительные медицинские осмотры (обследования) в порядке, установленном</w:t>
      </w:r>
      <w:r>
        <w:rPr>
          <w:spacing w:val="1"/>
        </w:rPr>
        <w:t xml:space="preserve"> </w:t>
      </w:r>
      <w:r>
        <w:t>при заключении трудового договора или служебного контракта по соответствующей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специальности»,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предварительные медицинские осмотры (обследования) в порядке, установленном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служебного</w:t>
      </w:r>
      <w:r>
        <w:rPr>
          <w:spacing w:val="71"/>
        </w:rPr>
        <w:t xml:space="preserve"> </w:t>
      </w:r>
      <w:r>
        <w:t>контракта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4"/>
        </w:rPr>
        <w:t xml:space="preserve"> </w:t>
      </w:r>
      <w:r>
        <w:t>должности,</w:t>
      </w:r>
      <w:r>
        <w:rPr>
          <w:spacing w:val="68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специальности.</w:t>
      </w:r>
    </w:p>
    <w:p w14:paraId="0881921B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left="100" w:right="535" w:firstLine="760"/>
        <w:jc w:val="both"/>
        <w:rPr>
          <w:sz w:val="28"/>
        </w:rPr>
      </w:pPr>
      <w:r>
        <w:rPr>
          <w:sz w:val="28"/>
        </w:rPr>
        <w:t>Поступающие вправе направить/представить в Техникум заявление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"/>
          <w:sz w:val="28"/>
        </w:rPr>
        <w:t xml:space="preserve"> </w:t>
      </w:r>
      <w:r>
        <w:rPr>
          <w:sz w:val="28"/>
        </w:rPr>
        <w:t>одним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способов:</w:t>
      </w:r>
    </w:p>
    <w:p w14:paraId="6DCEC503" w14:textId="77777777" w:rsidR="00645C29" w:rsidRDefault="00A259D2">
      <w:pPr>
        <w:pStyle w:val="a5"/>
        <w:numPr>
          <w:ilvl w:val="0"/>
          <w:numId w:val="6"/>
        </w:numPr>
        <w:tabs>
          <w:tab w:val="left" w:pos="1301"/>
        </w:tabs>
        <w:spacing w:line="317" w:lineRule="exact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организацию;</w:t>
      </w:r>
    </w:p>
    <w:p w14:paraId="3068EE90" w14:textId="77777777" w:rsidR="00645C29" w:rsidRDefault="00A259D2">
      <w:pPr>
        <w:pStyle w:val="a5"/>
        <w:numPr>
          <w:ilvl w:val="0"/>
          <w:numId w:val="6"/>
        </w:numPr>
        <w:tabs>
          <w:tab w:val="left" w:pos="1106"/>
        </w:tabs>
        <w:ind w:left="200" w:right="436" w:firstLine="66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почте)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58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вручении.</w:t>
      </w:r>
      <w:r>
        <w:rPr>
          <w:spacing w:val="61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6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</w:p>
    <w:p w14:paraId="4494E87F" w14:textId="77777777" w:rsidR="00645C29" w:rsidRDefault="00645C29">
      <w:pPr>
        <w:jc w:val="both"/>
        <w:rPr>
          <w:sz w:val="28"/>
        </w:rPr>
        <w:sectPr w:rsidR="00645C29">
          <w:pgSz w:w="11910" w:h="16840"/>
          <w:pgMar w:top="420" w:right="160" w:bottom="280" w:left="820" w:header="720" w:footer="720" w:gutter="0"/>
          <w:cols w:space="720"/>
        </w:sectPr>
      </w:pPr>
    </w:p>
    <w:p w14:paraId="1FA83657" w14:textId="77777777" w:rsidR="00645C29" w:rsidRDefault="00A259D2">
      <w:pPr>
        <w:pStyle w:val="a3"/>
        <w:spacing w:before="73"/>
        <w:ind w:right="440"/>
      </w:pPr>
      <w:r>
        <w:lastRenderedPageBreak/>
        <w:t>почте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прилагает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 его личность и гражданство, документа об образовании и (или)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настоящими</w:t>
      </w:r>
      <w:r>
        <w:rPr>
          <w:spacing w:val="-1"/>
        </w:rPr>
        <w:t xml:space="preserve"> </w:t>
      </w:r>
      <w:r>
        <w:t>Правилами;</w:t>
      </w:r>
    </w:p>
    <w:p w14:paraId="13397828" w14:textId="77777777" w:rsidR="00645C29" w:rsidRDefault="00A259D2">
      <w:pPr>
        <w:pStyle w:val="a5"/>
        <w:numPr>
          <w:ilvl w:val="0"/>
          <w:numId w:val="6"/>
        </w:numPr>
        <w:tabs>
          <w:tab w:val="left" w:pos="1106"/>
          <w:tab w:val="left" w:pos="1550"/>
          <w:tab w:val="left" w:pos="3381"/>
          <w:tab w:val="left" w:pos="4461"/>
          <w:tab w:val="left" w:pos="5416"/>
          <w:tab w:val="left" w:pos="6370"/>
          <w:tab w:val="left" w:pos="8244"/>
          <w:tab w:val="left" w:pos="10357"/>
        </w:tabs>
        <w:spacing w:before="3"/>
        <w:ind w:left="200" w:right="437" w:firstLine="660"/>
        <w:jc w:val="righ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электронной</w:t>
      </w:r>
      <w:r>
        <w:rPr>
          <w:sz w:val="28"/>
        </w:rPr>
        <w:tab/>
        <w:t>форме</w:t>
      </w:r>
      <w:r>
        <w:rPr>
          <w:sz w:val="28"/>
        </w:rPr>
        <w:tab/>
        <w:t>(если</w:t>
      </w:r>
      <w:r>
        <w:rPr>
          <w:sz w:val="28"/>
        </w:rPr>
        <w:tab/>
        <w:t>такая</w:t>
      </w:r>
      <w:r>
        <w:rPr>
          <w:sz w:val="28"/>
        </w:rPr>
        <w:tab/>
        <w:t>возможность</w:t>
      </w:r>
      <w:r>
        <w:rPr>
          <w:sz w:val="28"/>
        </w:rPr>
        <w:tab/>
        <w:t>предусмотрена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06.04.2011</w:t>
      </w:r>
    </w:p>
    <w:p w14:paraId="1EC35420" w14:textId="77777777" w:rsidR="00645C29" w:rsidRDefault="00A259D2">
      <w:pPr>
        <w:pStyle w:val="a3"/>
        <w:spacing w:line="318" w:lineRule="exact"/>
        <w:ind w:left="0" w:right="433"/>
        <w:jc w:val="right"/>
      </w:pPr>
      <w:r>
        <w:t>№</w:t>
      </w:r>
      <w:r>
        <w:rPr>
          <w:spacing w:val="1"/>
        </w:rPr>
        <w:t xml:space="preserve"> </w:t>
      </w:r>
      <w:r>
        <w:t>63-ФЗ</w:t>
      </w:r>
      <w:r>
        <w:rPr>
          <w:spacing w:val="4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электронной</w:t>
      </w:r>
      <w:r>
        <w:rPr>
          <w:spacing w:val="10"/>
        </w:rPr>
        <w:t xml:space="preserve"> </w:t>
      </w:r>
      <w:r>
        <w:t>подписи»,</w:t>
      </w:r>
      <w:r>
        <w:rPr>
          <w:spacing w:val="9"/>
        </w:rPr>
        <w:t xml:space="preserve"> </w:t>
      </w:r>
      <w:r>
        <w:t>Федеральным</w:t>
      </w:r>
      <w:r>
        <w:rPr>
          <w:spacing w:val="2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27.07.2006</w:t>
      </w:r>
      <w:r>
        <w:rPr>
          <w:spacing w:val="9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149-ФЗ</w:t>
      </w:r>
    </w:p>
    <w:p w14:paraId="467F0EF0" w14:textId="77777777" w:rsidR="00645C29" w:rsidRDefault="00A259D2">
      <w:pPr>
        <w:pStyle w:val="a3"/>
        <w:spacing w:before="3"/>
        <w:ind w:right="433"/>
      </w:pPr>
      <w:r>
        <w:t>«Об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Федеральным законом от 07.07.2003 № 126-ФЗ «О связи» (документ на 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преобразованный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машиночитаемого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реквизитов):</w:t>
      </w:r>
    </w:p>
    <w:p w14:paraId="136CF9B0" w14:textId="3AF521F0" w:rsidR="00645C29" w:rsidRDefault="00A259D2">
      <w:pPr>
        <w:pStyle w:val="a5"/>
        <w:numPr>
          <w:ilvl w:val="1"/>
          <w:numId w:val="6"/>
        </w:numPr>
        <w:tabs>
          <w:tab w:val="left" w:pos="1641"/>
        </w:tabs>
        <w:spacing w:before="6" w:line="321" w:lineRule="exact"/>
        <w:ind w:left="1641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-4"/>
          <w:sz w:val="28"/>
        </w:rPr>
        <w:t xml:space="preserve"> </w:t>
      </w:r>
      <w:r w:rsidR="00F51C64" w:rsidRPr="00F51C64">
        <w:rPr>
          <w:sz w:val="28"/>
        </w:rPr>
        <w:t>порталов государственных услуг</w:t>
      </w:r>
      <w:r>
        <w:rPr>
          <w:sz w:val="28"/>
        </w:rPr>
        <w:t>;</w:t>
      </w:r>
    </w:p>
    <w:p w14:paraId="56B38903" w14:textId="77777777" w:rsidR="00645C29" w:rsidRDefault="00A259D2">
      <w:pPr>
        <w:pStyle w:val="a5"/>
        <w:numPr>
          <w:ilvl w:val="1"/>
          <w:numId w:val="6"/>
        </w:numPr>
        <w:tabs>
          <w:tab w:val="left" w:pos="1641"/>
        </w:tabs>
        <w:ind w:right="541" w:firstLine="880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информационной системы организации, 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«Интернет»;</w:t>
      </w:r>
    </w:p>
    <w:p w14:paraId="409C1B25" w14:textId="77777777" w:rsidR="00645C29" w:rsidRDefault="00A259D2">
      <w:pPr>
        <w:pStyle w:val="a5"/>
        <w:numPr>
          <w:ilvl w:val="1"/>
          <w:numId w:val="6"/>
        </w:numPr>
        <w:tabs>
          <w:tab w:val="left" w:pos="1641"/>
        </w:tabs>
        <w:spacing w:before="1"/>
        <w:ind w:right="541" w:firstLine="88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1"/>
          <w:sz w:val="28"/>
        </w:rPr>
        <w:t xml:space="preserve"> </w:t>
      </w:r>
      <w:r>
        <w:rPr>
          <w:sz w:val="28"/>
        </w:rPr>
        <w:t>(сервисов)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наличии).</w:t>
      </w:r>
    </w:p>
    <w:p w14:paraId="3FCA393A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left="200" w:right="523" w:firstLine="66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 электронных образов документов. При проведении указанной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4C02374B" w14:textId="2FB2EC51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spacing w:before="2"/>
        <w:ind w:left="200" w:right="557" w:firstLine="660"/>
        <w:jc w:val="both"/>
        <w:rPr>
          <w:sz w:val="28"/>
        </w:rPr>
      </w:pPr>
      <w:r>
        <w:rPr>
          <w:sz w:val="28"/>
        </w:rPr>
        <w:t>Документы, направленные в образовательную организацию одним 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перечисленных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4"/>
          <w:sz w:val="28"/>
        </w:rPr>
        <w:t xml:space="preserve"> </w:t>
      </w:r>
      <w:r>
        <w:rPr>
          <w:sz w:val="28"/>
        </w:rPr>
        <w:t>3.16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68"/>
          <w:sz w:val="28"/>
        </w:rPr>
        <w:t xml:space="preserve"> </w:t>
      </w:r>
      <w:r>
        <w:rPr>
          <w:sz w:val="28"/>
        </w:rPr>
        <w:t>сроков,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установленных пунктами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3.3-3.6 настоящих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Правил.</w:t>
      </w:r>
    </w:p>
    <w:p w14:paraId="0C100E31" w14:textId="77777777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spacing w:before="4"/>
        <w:ind w:left="200" w:right="558" w:firstLine="660"/>
        <w:jc w:val="both"/>
        <w:rPr>
          <w:sz w:val="28"/>
        </w:rPr>
      </w:pPr>
      <w:r>
        <w:rPr>
          <w:sz w:val="28"/>
        </w:rPr>
        <w:t>Поступающему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 о приеме документов.</w:t>
      </w:r>
    </w:p>
    <w:p w14:paraId="5EFD2E63" w14:textId="77777777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spacing w:before="1" w:line="321" w:lineRule="exact"/>
        <w:ind w:left="1641" w:hanging="781"/>
        <w:jc w:val="both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14:paraId="31E97BD5" w14:textId="27BFF4B6" w:rsidR="00645C29" w:rsidRDefault="00A259D2">
      <w:pPr>
        <w:pStyle w:val="a5"/>
        <w:numPr>
          <w:ilvl w:val="1"/>
          <w:numId w:val="5"/>
        </w:numPr>
        <w:tabs>
          <w:tab w:val="left" w:pos="1641"/>
        </w:tabs>
        <w:ind w:left="200" w:right="558" w:firstLine="660"/>
        <w:jc w:val="both"/>
        <w:rPr>
          <w:sz w:val="28"/>
        </w:rPr>
      </w:pPr>
      <w:r>
        <w:rPr>
          <w:sz w:val="28"/>
        </w:rPr>
        <w:t>На каждого поступающего заводится личное дело, в котором хранятся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все сданные документы (копии документов), включая документы, </w:t>
      </w:r>
      <w:r>
        <w:rPr>
          <w:sz w:val="28"/>
        </w:rPr>
        <w:t>представленные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функционала </w:t>
      </w:r>
      <w:r w:rsidR="00916822" w:rsidRPr="00916822">
        <w:rPr>
          <w:sz w:val="28"/>
        </w:rPr>
        <w:t>порталов государственных услуг</w:t>
      </w:r>
      <w:r>
        <w:rPr>
          <w:sz w:val="28"/>
        </w:rPr>
        <w:t>.</w:t>
      </w:r>
    </w:p>
    <w:p w14:paraId="65407B7C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left="200" w:right="530" w:firstLine="66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поступающим.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подачи</w:t>
      </w:r>
      <w:r>
        <w:rPr>
          <w:spacing w:val="3"/>
          <w:sz w:val="28"/>
        </w:rPr>
        <w:t xml:space="preserve"> </w:t>
      </w:r>
      <w:r>
        <w:rPr>
          <w:sz w:val="28"/>
        </w:rPr>
        <w:t>заявления.</w:t>
      </w:r>
    </w:p>
    <w:p w14:paraId="75CE2D78" w14:textId="77777777" w:rsidR="00645C29" w:rsidRDefault="00A259D2">
      <w:pPr>
        <w:pStyle w:val="a5"/>
        <w:numPr>
          <w:ilvl w:val="1"/>
          <w:numId w:val="5"/>
        </w:numPr>
        <w:tabs>
          <w:tab w:val="left" w:pos="1731"/>
        </w:tabs>
        <w:ind w:left="200" w:right="531" w:firstLine="660"/>
        <w:jc w:val="both"/>
        <w:rPr>
          <w:sz w:val="28"/>
        </w:rPr>
      </w:pPr>
      <w:r>
        <w:rPr>
          <w:sz w:val="28"/>
        </w:rPr>
        <w:t>Взаимодействие с поступающими при подаче ими заявления о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операторов почтовой связи общего пользования, включая возврат заявления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 в связи с представлением неполного 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зачисление, проведение образовательной организацией вступительных испытаний,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подачу и рассмотрение апелляций, осуществляется через операторов почтовой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дистанционных технологий.</w:t>
      </w:r>
    </w:p>
    <w:p w14:paraId="554DA483" w14:textId="77777777" w:rsidR="00645C29" w:rsidRDefault="00A259D2">
      <w:pPr>
        <w:pStyle w:val="a3"/>
        <w:spacing w:before="58"/>
        <w:ind w:right="541" w:firstLine="88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поступающими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lastRenderedPageBreak/>
        <w:t>организации,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возврат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недостоверные</w:t>
      </w:r>
      <w:r>
        <w:rPr>
          <w:spacing w:val="-67"/>
        </w:rPr>
        <w:t xml:space="preserve"> </w:t>
      </w:r>
      <w:r>
        <w:t>сведения, подачу поступающим согласия на зачисление, проведение организацией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подачу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апелляций,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дистанционных технологий.</w:t>
      </w:r>
    </w:p>
    <w:p w14:paraId="1EAD12F5" w14:textId="3C63381E" w:rsidR="00645C29" w:rsidRDefault="00A259D2">
      <w:pPr>
        <w:pStyle w:val="a3"/>
        <w:spacing w:before="2"/>
        <w:ind w:right="540" w:firstLine="88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поступающими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 xml:space="preserve">использованием функционала </w:t>
      </w:r>
      <w:r w:rsidR="00916822" w:rsidRPr="00916822">
        <w:t>порталов государственных услуг</w:t>
      </w:r>
      <w:r>
        <w:t xml:space="preserve"> осуществляется с использованием указанного</w:t>
      </w:r>
      <w:r>
        <w:rPr>
          <w:spacing w:val="1"/>
        </w:rPr>
        <w:t xml:space="preserve"> </w:t>
      </w:r>
      <w:r>
        <w:t>функционала. При отсутствии отдельных функций, в том числе обеспечивающих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подачу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апелляций,</w:t>
      </w:r>
      <w:r>
        <w:rPr>
          <w:spacing w:val="1"/>
        </w:rPr>
        <w:t xml:space="preserve"> </w:t>
      </w:r>
      <w:r>
        <w:t>взаимодействие с поступающими осуществляется организацией с 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технологий.</w:t>
      </w:r>
    </w:p>
    <w:p w14:paraId="70BCF18E" w14:textId="77777777" w:rsidR="00645C29" w:rsidRDefault="00645C29">
      <w:pPr>
        <w:pStyle w:val="a3"/>
        <w:spacing w:before="7"/>
        <w:ind w:left="0"/>
        <w:jc w:val="left"/>
      </w:pPr>
    </w:p>
    <w:p w14:paraId="1B8BC967" w14:textId="77777777" w:rsidR="00645C29" w:rsidRDefault="00A259D2">
      <w:pPr>
        <w:pStyle w:val="1"/>
        <w:numPr>
          <w:ilvl w:val="0"/>
          <w:numId w:val="1"/>
        </w:numPr>
        <w:tabs>
          <w:tab w:val="left" w:pos="4047"/>
        </w:tabs>
        <w:ind w:left="4047" w:hanging="365"/>
        <w:jc w:val="both"/>
      </w:pPr>
      <w:r>
        <w:t>Зачисление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техникум</w:t>
      </w:r>
    </w:p>
    <w:p w14:paraId="5CBA2EC9" w14:textId="355ECF93" w:rsidR="00645C29" w:rsidRDefault="00A259D2">
      <w:pPr>
        <w:pStyle w:val="a5"/>
        <w:numPr>
          <w:ilvl w:val="1"/>
          <w:numId w:val="7"/>
        </w:numPr>
        <w:tabs>
          <w:tab w:val="left" w:pos="1641"/>
        </w:tabs>
        <w:spacing w:before="43"/>
        <w:ind w:right="533" w:firstLine="880"/>
        <w:jc w:val="both"/>
        <w:rPr>
          <w:sz w:val="28"/>
        </w:rPr>
      </w:pPr>
      <w:r>
        <w:rPr>
          <w:sz w:val="28"/>
        </w:rPr>
        <w:t>Поступающий представляет оригинал документа об образовании и 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 об образовании и о квалификации, а также в случае подачи заявления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использованием функционала </w:t>
      </w:r>
      <w:r w:rsidR="00916822" w:rsidRPr="00916822">
        <w:rPr>
          <w:sz w:val="28"/>
        </w:rPr>
        <w:t>порталов государственных услуг</w:t>
      </w:r>
      <w:r>
        <w:rPr>
          <w:sz w:val="28"/>
        </w:rPr>
        <w:t xml:space="preserve"> поступающий подтверждает свое согласие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зачисление в Техникум посредством функционала </w:t>
      </w:r>
      <w:r w:rsidR="00916822" w:rsidRPr="00916822">
        <w:rPr>
          <w:sz w:val="28"/>
        </w:rPr>
        <w:t>порталов государственных услуг</w:t>
      </w:r>
      <w:r>
        <w:rPr>
          <w:sz w:val="28"/>
        </w:rPr>
        <w:t xml:space="preserve"> в сроки, 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квалификации.</w:t>
      </w:r>
    </w:p>
    <w:p w14:paraId="6DA1C1F6" w14:textId="414706E0" w:rsidR="00645C29" w:rsidRDefault="00A259D2">
      <w:pPr>
        <w:pStyle w:val="a5"/>
        <w:numPr>
          <w:ilvl w:val="1"/>
          <w:numId w:val="7"/>
        </w:numPr>
        <w:tabs>
          <w:tab w:val="left" w:pos="1641"/>
        </w:tabs>
        <w:spacing w:before="44"/>
        <w:ind w:right="532" w:firstLine="88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1"/>
          <w:sz w:val="28"/>
        </w:rPr>
        <w:t xml:space="preserve"> </w:t>
      </w:r>
      <w:r w:rsidR="00916822" w:rsidRPr="00916822">
        <w:rPr>
          <w:sz w:val="28"/>
        </w:rPr>
        <w:t>порталов государственных услуг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функционала</w:t>
      </w:r>
      <w:r w:rsidR="00916822" w:rsidRPr="00916822">
        <w:t xml:space="preserve"> </w:t>
      </w:r>
      <w:r w:rsidR="00916822" w:rsidRPr="00916822">
        <w:rPr>
          <w:spacing w:val="1"/>
          <w:sz w:val="28"/>
        </w:rPr>
        <w:t>порталов государственных услуг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и (или) документа об образовании и о квалификации. Приложением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приказу о зачислении является </w:t>
      </w:r>
      <w:proofErr w:type="spellStart"/>
      <w:r>
        <w:rPr>
          <w:sz w:val="28"/>
        </w:rPr>
        <w:t>пофамильный</w:t>
      </w:r>
      <w:proofErr w:type="spellEnd"/>
      <w:r>
        <w:rPr>
          <w:sz w:val="28"/>
        </w:rPr>
        <w:t xml:space="preserve"> перечень указанных лиц. Приказ 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Техникума.</w:t>
      </w:r>
    </w:p>
    <w:p w14:paraId="719AFE9D" w14:textId="77777777" w:rsidR="00645C29" w:rsidRDefault="00A259D2">
      <w:pPr>
        <w:pStyle w:val="a5"/>
        <w:numPr>
          <w:ilvl w:val="1"/>
          <w:numId w:val="7"/>
        </w:numPr>
        <w:tabs>
          <w:tab w:val="left" w:pos="1641"/>
        </w:tabs>
        <w:spacing w:before="45"/>
        <w:ind w:right="531" w:firstLine="88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финансовое обеспечение которых осуществляется за счет бюджетных 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основного общего или среднего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представленных поступающими документах об образовании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поступающий вправе представить при приеме, а также наличия договора 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с организациями, указанными в части 1 статьи 71.1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"Об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Федерации"</w:t>
      </w:r>
    </w:p>
    <w:p w14:paraId="6226BDCD" w14:textId="77777777" w:rsidR="00645C29" w:rsidRDefault="00A259D2">
      <w:pPr>
        <w:pStyle w:val="a3"/>
        <w:spacing w:before="45" w:line="321" w:lineRule="exact"/>
        <w:ind w:left="0" w:right="534"/>
        <w:jc w:val="right"/>
      </w:pPr>
      <w:r>
        <w:t>Лицам,</w:t>
      </w:r>
      <w:r>
        <w:rPr>
          <w:spacing w:val="46"/>
        </w:rPr>
        <w:t xml:space="preserve"> </w:t>
      </w:r>
      <w:r>
        <w:t>указанным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части</w:t>
      </w:r>
      <w:r>
        <w:rPr>
          <w:spacing w:val="47"/>
        </w:rPr>
        <w:t xml:space="preserve"> </w:t>
      </w:r>
      <w:r>
        <w:t>7</w:t>
      </w:r>
      <w:r>
        <w:rPr>
          <w:spacing w:val="51"/>
        </w:rPr>
        <w:t xml:space="preserve"> </w:t>
      </w:r>
      <w:r>
        <w:t>статьи</w:t>
      </w:r>
      <w:r>
        <w:rPr>
          <w:spacing w:val="47"/>
        </w:rPr>
        <w:t xml:space="preserve"> </w:t>
      </w:r>
      <w:r>
        <w:t>71</w:t>
      </w:r>
      <w:r>
        <w:rPr>
          <w:spacing w:val="47"/>
        </w:rPr>
        <w:t xml:space="preserve"> </w:t>
      </w:r>
      <w:r>
        <w:t>Федерального</w:t>
      </w:r>
      <w:r>
        <w:rPr>
          <w:spacing w:val="48"/>
        </w:rPr>
        <w:t xml:space="preserve"> </w:t>
      </w:r>
      <w:r>
        <w:t>закона</w:t>
      </w:r>
      <w:r>
        <w:rPr>
          <w:spacing w:val="52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29.12.2012</w:t>
      </w:r>
    </w:p>
    <w:p w14:paraId="034C498D" w14:textId="77777777" w:rsidR="00645C29" w:rsidRDefault="00A259D2">
      <w:pPr>
        <w:pStyle w:val="a3"/>
        <w:tabs>
          <w:tab w:val="left" w:pos="1460"/>
          <w:tab w:val="left" w:pos="2244"/>
          <w:tab w:val="left" w:pos="4069"/>
          <w:tab w:val="left" w:pos="4524"/>
          <w:tab w:val="left" w:pos="6247"/>
          <w:tab w:val="left" w:pos="8081"/>
        </w:tabs>
        <w:spacing w:line="321" w:lineRule="exact"/>
        <w:ind w:left="0" w:right="542"/>
        <w:jc w:val="right"/>
      </w:pPr>
      <w:r>
        <w:t>№273-ФЗ</w:t>
      </w:r>
      <w:r>
        <w:tab/>
        <w:t>"Об</w:t>
      </w:r>
      <w:r>
        <w:tab/>
        <w:t>образовании</w:t>
      </w:r>
      <w:r>
        <w:tab/>
        <w:t>в</w:t>
      </w:r>
      <w:r>
        <w:tab/>
        <w:t>Российской</w:t>
      </w:r>
      <w:r>
        <w:tab/>
        <w:t>Федерации",</w:t>
      </w:r>
      <w:r>
        <w:tab/>
        <w:t>предоставляется</w:t>
      </w:r>
    </w:p>
    <w:p w14:paraId="20AE652A" w14:textId="77777777" w:rsidR="00645C29" w:rsidRDefault="00645C29">
      <w:pPr>
        <w:spacing w:line="321" w:lineRule="exact"/>
        <w:jc w:val="right"/>
        <w:sectPr w:rsidR="00645C29">
          <w:pgSz w:w="11910" w:h="16840"/>
          <w:pgMar w:top="420" w:right="160" w:bottom="280" w:left="820" w:header="720" w:footer="720" w:gutter="0"/>
          <w:cols w:space="720"/>
        </w:sectPr>
      </w:pPr>
    </w:p>
    <w:p w14:paraId="5D6BC5EA" w14:textId="77777777" w:rsidR="00645C29" w:rsidRDefault="00A259D2">
      <w:pPr>
        <w:pStyle w:val="a3"/>
        <w:spacing w:before="58"/>
        <w:ind w:left="340" w:right="528"/>
      </w:pPr>
      <w:r>
        <w:lastRenderedPageBreak/>
        <w:t>преимущественное право зачисления в образовательную организацию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проведения)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прочих</w:t>
      </w:r>
      <w:r>
        <w:rPr>
          <w:spacing w:val="-2"/>
        </w:rPr>
        <w:t xml:space="preserve"> </w:t>
      </w:r>
      <w:r>
        <w:t>равных условиях.</w:t>
      </w:r>
    </w:p>
    <w:p w14:paraId="0A9481B2" w14:textId="77777777" w:rsidR="00645C29" w:rsidRDefault="00A259D2">
      <w:pPr>
        <w:pStyle w:val="a5"/>
        <w:numPr>
          <w:ilvl w:val="1"/>
          <w:numId w:val="7"/>
        </w:numPr>
        <w:tabs>
          <w:tab w:val="left" w:pos="1641"/>
        </w:tabs>
        <w:spacing w:before="48"/>
        <w:ind w:right="542" w:firstLine="880"/>
        <w:jc w:val="both"/>
        <w:rPr>
          <w:sz w:val="28"/>
        </w:rPr>
      </w:pPr>
      <w:r>
        <w:rPr>
          <w:sz w:val="28"/>
        </w:rPr>
        <w:t>Результаты индивидуальных достижений и (или) наличие договора 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учитываются при равенстве результатов освоения поступающими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основного общего или среднего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представленных поступающими документах об образовании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квалификации.</w:t>
      </w:r>
    </w:p>
    <w:p w14:paraId="7E403B6A" w14:textId="77777777" w:rsidR="00645C29" w:rsidRDefault="00A259D2">
      <w:pPr>
        <w:pStyle w:val="a3"/>
        <w:spacing w:before="41"/>
        <w:ind w:left="340" w:right="531" w:firstLine="570"/>
      </w:pPr>
      <w:r>
        <w:t>При наличии результатов индивидуальных достижений и договора о целевом</w:t>
      </w:r>
      <w:r>
        <w:rPr>
          <w:spacing w:val="1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учитывается в</w:t>
      </w:r>
      <w:r>
        <w:rPr>
          <w:spacing w:val="-4"/>
        </w:rPr>
        <w:t xml:space="preserve"> </w:t>
      </w:r>
      <w:r>
        <w:t>первую очередь договор</w:t>
      </w:r>
      <w:r>
        <w:rPr>
          <w:spacing w:val="-1"/>
        </w:rPr>
        <w:t xml:space="preserve"> </w:t>
      </w:r>
      <w:r>
        <w:t>о целевом</w:t>
      </w:r>
      <w:r>
        <w:rPr>
          <w:spacing w:val="-4"/>
        </w:rPr>
        <w:t xml:space="preserve"> </w:t>
      </w:r>
      <w:r>
        <w:t>обучении.</w:t>
      </w:r>
    </w:p>
    <w:p w14:paraId="013442BB" w14:textId="77777777" w:rsidR="00645C29" w:rsidRDefault="00A259D2">
      <w:pPr>
        <w:pStyle w:val="a5"/>
        <w:numPr>
          <w:ilvl w:val="1"/>
          <w:numId w:val="7"/>
        </w:numPr>
        <w:tabs>
          <w:tab w:val="left" w:pos="1641"/>
        </w:tabs>
        <w:spacing w:before="46"/>
        <w:ind w:left="1641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представлены:</w:t>
      </w:r>
    </w:p>
    <w:p w14:paraId="4CF09EBB" w14:textId="4A567305" w:rsidR="00645C29" w:rsidRDefault="00A259D2">
      <w:pPr>
        <w:spacing w:before="52"/>
        <w:ind w:left="700"/>
        <w:jc w:val="both"/>
        <w:rPr>
          <w:sz w:val="28"/>
        </w:rPr>
      </w:pPr>
      <w:r>
        <w:rPr>
          <w:rFonts w:ascii="Trebuchet MS" w:hAnsi="Trebuchet MS"/>
          <w:w w:val="95"/>
          <w:sz w:val="28"/>
        </w:rPr>
        <w:t>—</w:t>
      </w:r>
      <w:r>
        <w:rPr>
          <w:rFonts w:ascii="Trebuchet MS" w:hAnsi="Trebuchet MS"/>
          <w:spacing w:val="-34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очной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форме</w:t>
      </w:r>
      <w:r w:rsidR="007278F1">
        <w:rPr>
          <w:w w:val="95"/>
          <w:sz w:val="28"/>
        </w:rPr>
        <w:t xml:space="preserve"> </w:t>
      </w:r>
      <w:r>
        <w:rPr>
          <w:w w:val="95"/>
          <w:sz w:val="28"/>
        </w:rPr>
        <w:t>обучения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27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16</w:t>
      </w:r>
      <w:r>
        <w:rPr>
          <w:b/>
          <w:i/>
          <w:spacing w:val="32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августа</w:t>
      </w:r>
      <w:r>
        <w:rPr>
          <w:b/>
          <w:i/>
          <w:spacing w:val="32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202</w:t>
      </w:r>
      <w:r w:rsidR="007278F1">
        <w:rPr>
          <w:b/>
          <w:i/>
          <w:w w:val="95"/>
          <w:sz w:val="28"/>
        </w:rPr>
        <w:t>5</w:t>
      </w:r>
      <w:r>
        <w:rPr>
          <w:b/>
          <w:i/>
          <w:spacing w:val="32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года</w:t>
      </w:r>
      <w:r>
        <w:rPr>
          <w:w w:val="95"/>
          <w:sz w:val="28"/>
        </w:rPr>
        <w:t>,</w:t>
      </w:r>
    </w:p>
    <w:p w14:paraId="46063883" w14:textId="6F3559FD" w:rsidR="00645C29" w:rsidRDefault="00A259D2">
      <w:pPr>
        <w:spacing w:before="55" w:line="323" w:lineRule="exact"/>
        <w:ind w:left="700"/>
        <w:jc w:val="both"/>
        <w:rPr>
          <w:b/>
          <w:i/>
          <w:sz w:val="28"/>
        </w:rPr>
      </w:pPr>
      <w:r>
        <w:rPr>
          <w:rFonts w:ascii="Trebuchet MS" w:hAnsi="Trebuchet MS"/>
          <w:w w:val="95"/>
          <w:sz w:val="28"/>
        </w:rPr>
        <w:t>—</w:t>
      </w:r>
      <w:r>
        <w:rPr>
          <w:rFonts w:ascii="Trebuchet MS" w:hAnsi="Trebuchet MS"/>
          <w:spacing w:val="-35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заочной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форме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обучения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23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31</w:t>
      </w:r>
      <w:r>
        <w:rPr>
          <w:b/>
          <w:i/>
          <w:spacing w:val="29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августа</w:t>
      </w:r>
      <w:r>
        <w:rPr>
          <w:b/>
          <w:i/>
          <w:spacing w:val="29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202</w:t>
      </w:r>
      <w:r w:rsidR="007278F1">
        <w:rPr>
          <w:b/>
          <w:i/>
          <w:w w:val="95"/>
          <w:sz w:val="28"/>
        </w:rPr>
        <w:t>5</w:t>
      </w:r>
      <w:r>
        <w:rPr>
          <w:b/>
          <w:i/>
          <w:spacing w:val="28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года.</w:t>
      </w:r>
    </w:p>
    <w:p w14:paraId="77B2D0F4" w14:textId="77777777" w:rsidR="00645C29" w:rsidRDefault="00A259D2">
      <w:pPr>
        <w:pStyle w:val="a3"/>
        <w:ind w:left="310" w:right="537" w:firstLine="710"/>
      </w:pP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пофамильный</w:t>
      </w:r>
      <w:proofErr w:type="spellEnd"/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указанных лиц. Приказ с приложением размещается на следующий рабочий день</w:t>
      </w:r>
      <w:r>
        <w:rPr>
          <w:spacing w:val="1"/>
        </w:rPr>
        <w:t xml:space="preserve"> </w:t>
      </w:r>
      <w:r>
        <w:t>после издания на информационном стенде приемной комиссии и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Техникума.</w:t>
      </w:r>
    </w:p>
    <w:p w14:paraId="220718E7" w14:textId="77777777" w:rsidR="00645C29" w:rsidRDefault="00A259D2">
      <w:pPr>
        <w:pStyle w:val="a5"/>
        <w:numPr>
          <w:ilvl w:val="1"/>
          <w:numId w:val="7"/>
        </w:numPr>
        <w:tabs>
          <w:tab w:val="left" w:pos="1641"/>
        </w:tabs>
        <w:ind w:right="546" w:firstLine="8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достижений:</w:t>
      </w:r>
    </w:p>
    <w:p w14:paraId="05531DEE" w14:textId="77777777" w:rsidR="00645C29" w:rsidRDefault="00A259D2">
      <w:pPr>
        <w:pStyle w:val="a5"/>
        <w:numPr>
          <w:ilvl w:val="0"/>
          <w:numId w:val="8"/>
        </w:numPr>
        <w:tabs>
          <w:tab w:val="left" w:pos="1301"/>
        </w:tabs>
        <w:ind w:right="431" w:firstLine="66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и (или) творческих конкурсах, мероприятиях,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интеллектуальных и творческих способностей,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 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культурой и спортом, интереса к научной (научно-исследовательской),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17</w:t>
      </w:r>
      <w:r>
        <w:rPr>
          <w:spacing w:val="26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9"/>
          <w:sz w:val="28"/>
        </w:rPr>
        <w:t xml:space="preserve"> </w:t>
      </w:r>
      <w:r>
        <w:rPr>
          <w:sz w:val="28"/>
        </w:rPr>
        <w:t>2015</w:t>
      </w:r>
      <w:r>
        <w:rPr>
          <w:spacing w:val="-68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№1239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7"/>
          <w:sz w:val="28"/>
        </w:rPr>
        <w:t xml:space="preserve"> </w:t>
      </w:r>
      <w:r>
        <w:rPr>
          <w:sz w:val="28"/>
        </w:rPr>
        <w:t>;</w:t>
      </w:r>
    </w:p>
    <w:p w14:paraId="60AFD5ED" w14:textId="77777777" w:rsidR="00645C29" w:rsidRDefault="00A259D2">
      <w:pPr>
        <w:pStyle w:val="a5"/>
        <w:numPr>
          <w:ilvl w:val="0"/>
          <w:numId w:val="8"/>
        </w:numPr>
        <w:tabs>
          <w:tab w:val="left" w:pos="1301"/>
        </w:tabs>
        <w:ind w:right="444" w:firstLine="66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призера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"</w:t>
      </w:r>
      <w:proofErr w:type="spellStart"/>
      <w:r>
        <w:rPr>
          <w:sz w:val="28"/>
        </w:rPr>
        <w:t>Абилимпикс</w:t>
      </w:r>
      <w:proofErr w:type="spellEnd"/>
      <w:r>
        <w:rPr>
          <w:sz w:val="28"/>
        </w:rPr>
        <w:t>";</w:t>
      </w:r>
    </w:p>
    <w:p w14:paraId="54AED437" w14:textId="77777777" w:rsidR="00645C29" w:rsidRDefault="00A259D2">
      <w:pPr>
        <w:pStyle w:val="a5"/>
        <w:numPr>
          <w:ilvl w:val="0"/>
          <w:numId w:val="8"/>
        </w:numPr>
        <w:tabs>
          <w:tab w:val="left" w:pos="1301"/>
        </w:tabs>
        <w:spacing w:before="2"/>
        <w:ind w:right="435" w:firstLine="66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призера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«Агентство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Ворлдскиллс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Россия)», или международной организацией «</w:t>
      </w:r>
      <w:proofErr w:type="spellStart"/>
      <w:r>
        <w:rPr>
          <w:sz w:val="28"/>
        </w:rPr>
        <w:t>Ворлдскиллс</w:t>
      </w:r>
      <w:proofErr w:type="spellEnd"/>
      <w:r>
        <w:rPr>
          <w:sz w:val="28"/>
        </w:rPr>
        <w:t xml:space="preserve"> Интернешнл </w:t>
      </w:r>
      <w:proofErr w:type="spellStart"/>
      <w:r>
        <w:rPr>
          <w:sz w:val="28"/>
        </w:rPr>
        <w:t>WorldSkills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International», или международной организацией «</w:t>
      </w:r>
      <w:proofErr w:type="spellStart"/>
      <w:r>
        <w:rPr>
          <w:sz w:val="28"/>
        </w:rPr>
        <w:t>Ворлдскиллс</w:t>
      </w:r>
      <w:proofErr w:type="spellEnd"/>
      <w:r>
        <w:rPr>
          <w:sz w:val="28"/>
        </w:rPr>
        <w:t xml:space="preserve"> Европа (</w:t>
      </w:r>
      <w:proofErr w:type="spellStart"/>
      <w:r>
        <w:rPr>
          <w:sz w:val="28"/>
        </w:rPr>
        <w:t>WorldSkills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Europe)».</w:t>
      </w:r>
    </w:p>
    <w:p w14:paraId="52102A21" w14:textId="77777777" w:rsidR="00645C29" w:rsidRDefault="00A259D2">
      <w:pPr>
        <w:pStyle w:val="a5"/>
        <w:numPr>
          <w:ilvl w:val="0"/>
          <w:numId w:val="8"/>
        </w:numPr>
        <w:tabs>
          <w:tab w:val="left" w:pos="1301"/>
        </w:tabs>
        <w:ind w:right="433" w:firstLine="660"/>
        <w:jc w:val="both"/>
        <w:rPr>
          <w:sz w:val="28"/>
        </w:rPr>
      </w:pPr>
      <w:r>
        <w:rPr>
          <w:sz w:val="28"/>
        </w:rPr>
        <w:t>наличие у поступающего статуса чемпиона или призера Олимпийских игр,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Паралимпийских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Сурлимпийских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чемпиона</w:t>
      </w:r>
      <w:r>
        <w:rPr>
          <w:spacing w:val="70"/>
          <w:sz w:val="28"/>
        </w:rPr>
        <w:t xml:space="preserve"> </w:t>
      </w:r>
      <w:r>
        <w:rPr>
          <w:sz w:val="28"/>
        </w:rPr>
        <w:t>Европы;</w:t>
      </w:r>
      <w:r>
        <w:rPr>
          <w:spacing w:val="1"/>
          <w:sz w:val="28"/>
        </w:rPr>
        <w:t xml:space="preserve"> </w:t>
      </w:r>
      <w:r>
        <w:rPr>
          <w:sz w:val="28"/>
        </w:rPr>
        <w:t>лица, занявшего первое место на первенстве Мира, первенстве Европы по 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Паралимпийских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Сурлимпийских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игр;</w:t>
      </w:r>
    </w:p>
    <w:p w14:paraId="512D2042" w14:textId="77777777" w:rsidR="00645C29" w:rsidRDefault="00A259D2">
      <w:pPr>
        <w:pStyle w:val="a5"/>
        <w:numPr>
          <w:ilvl w:val="0"/>
          <w:numId w:val="8"/>
        </w:numPr>
        <w:tabs>
          <w:tab w:val="left" w:pos="1301"/>
        </w:tabs>
        <w:ind w:right="444" w:firstLine="660"/>
        <w:jc w:val="both"/>
        <w:rPr>
          <w:sz w:val="28"/>
        </w:rPr>
      </w:pPr>
      <w:r>
        <w:rPr>
          <w:sz w:val="28"/>
        </w:rPr>
        <w:t>наличие у поступающего статуса чемпиона мира, чемпиона Европы,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занявшего</w:t>
      </w:r>
      <w:r>
        <w:rPr>
          <w:spacing w:val="6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7"/>
          <w:sz w:val="28"/>
        </w:rPr>
        <w:t xml:space="preserve"> </w:t>
      </w:r>
      <w:r>
        <w:rPr>
          <w:sz w:val="28"/>
        </w:rPr>
        <w:t>место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первенстве</w:t>
      </w:r>
      <w:r>
        <w:rPr>
          <w:spacing w:val="7"/>
          <w:sz w:val="28"/>
        </w:rPr>
        <w:t xml:space="preserve"> </w:t>
      </w:r>
      <w:r>
        <w:rPr>
          <w:sz w:val="28"/>
        </w:rPr>
        <w:t>мира,</w:t>
      </w:r>
      <w:r>
        <w:rPr>
          <w:spacing w:val="7"/>
          <w:sz w:val="28"/>
        </w:rPr>
        <w:t xml:space="preserve"> </w:t>
      </w:r>
      <w:r>
        <w:rPr>
          <w:sz w:val="28"/>
        </w:rPr>
        <w:t>первенстве</w:t>
      </w:r>
      <w:r>
        <w:rPr>
          <w:spacing w:val="6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видам</w:t>
      </w:r>
      <w:r>
        <w:rPr>
          <w:spacing w:val="8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</w:p>
    <w:p w14:paraId="4B3B6FDF" w14:textId="77777777" w:rsidR="00645C29" w:rsidRDefault="00645C29">
      <w:pPr>
        <w:jc w:val="both"/>
        <w:rPr>
          <w:sz w:val="28"/>
        </w:rPr>
        <w:sectPr w:rsidR="00645C29">
          <w:pgSz w:w="11910" w:h="16840"/>
          <w:pgMar w:top="420" w:right="160" w:bottom="280" w:left="820" w:header="720" w:footer="720" w:gutter="0"/>
          <w:cols w:space="720"/>
        </w:sectPr>
      </w:pPr>
    </w:p>
    <w:p w14:paraId="1BAA6859" w14:textId="155022CA" w:rsidR="006F205B" w:rsidRDefault="00A259D2" w:rsidP="006F205B">
      <w:pPr>
        <w:pStyle w:val="a3"/>
        <w:spacing w:before="58"/>
        <w:ind w:right="443"/>
      </w:pPr>
      <w:r>
        <w:lastRenderedPageBreak/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Паралимпийских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Сурдлимпийских</w:t>
      </w:r>
      <w:proofErr w:type="spellEnd"/>
      <w:r>
        <w:rPr>
          <w:spacing w:val="-2"/>
        </w:rPr>
        <w:t xml:space="preserve"> </w:t>
      </w:r>
      <w:r>
        <w:t>игр,</w:t>
      </w:r>
    </w:p>
    <w:p w14:paraId="3E535448" w14:textId="3A96749C" w:rsidR="006F205B" w:rsidRDefault="006F205B" w:rsidP="007278F1">
      <w:pPr>
        <w:pStyle w:val="a3"/>
        <w:numPr>
          <w:ilvl w:val="0"/>
          <w:numId w:val="8"/>
        </w:numPr>
        <w:spacing w:before="58"/>
        <w:ind w:right="443" w:firstLine="793"/>
        <w:jc w:val="both"/>
      </w:pPr>
      <w:r>
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</w:r>
    </w:p>
    <w:p w14:paraId="50C5DC4B" w14:textId="1F7B7764" w:rsidR="006F205B" w:rsidRDefault="006F205B" w:rsidP="006F205B">
      <w:pPr>
        <w:pStyle w:val="a3"/>
        <w:numPr>
          <w:ilvl w:val="0"/>
          <w:numId w:val="8"/>
        </w:numPr>
        <w:spacing w:before="58"/>
        <w:ind w:right="443" w:firstLine="793"/>
        <w:jc w:val="both"/>
      </w:pPr>
      <w:r>
        <w:t>наличие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</w:t>
      </w:r>
      <w:proofErr w:type="spellStart"/>
      <w:r>
        <w:t>волонтерства</w:t>
      </w:r>
      <w:proofErr w:type="spellEnd"/>
      <w:r>
        <w:t>), указанной в статье 17 Федерального закона от 11 августа 1995 г. № 135-ФЗ «О благотворительной деятельности и добровольчестве (</w:t>
      </w:r>
      <w:proofErr w:type="spellStart"/>
      <w:r>
        <w:t>волонтерстве</w:t>
      </w:r>
      <w:proofErr w:type="spellEnd"/>
      <w:r>
        <w:t>)», в объеме и порядке, установленных в Правилах приема.</w:t>
      </w:r>
    </w:p>
    <w:p w14:paraId="1FED32A0" w14:textId="77777777" w:rsidR="00645C29" w:rsidRDefault="00A259D2">
      <w:pPr>
        <w:pStyle w:val="a5"/>
        <w:numPr>
          <w:ilvl w:val="1"/>
          <w:numId w:val="7"/>
        </w:numPr>
        <w:tabs>
          <w:tab w:val="left" w:pos="1301"/>
        </w:tabs>
        <w:spacing w:before="2"/>
        <w:ind w:right="536" w:firstLine="660"/>
        <w:jc w:val="both"/>
        <w:rPr>
          <w:sz w:val="28"/>
        </w:rPr>
      </w:pPr>
      <w:r>
        <w:rPr>
          <w:sz w:val="28"/>
        </w:rPr>
        <w:t>При наличии свободных мест, оставшихся после зачисления, зачисление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организацию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декабря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14:paraId="69BBD98C" w14:textId="326EB3B4" w:rsidR="00645C29" w:rsidRDefault="00A259D2">
      <w:pPr>
        <w:pStyle w:val="a5"/>
        <w:numPr>
          <w:ilvl w:val="1"/>
          <w:numId w:val="7"/>
        </w:numPr>
        <w:tabs>
          <w:tab w:val="left" w:pos="1301"/>
        </w:tabs>
        <w:spacing w:before="1"/>
        <w:ind w:right="540" w:firstLine="660"/>
        <w:jc w:val="both"/>
        <w:rPr>
          <w:sz w:val="28"/>
        </w:rPr>
      </w:pPr>
      <w:r>
        <w:rPr>
          <w:sz w:val="28"/>
        </w:rPr>
        <w:t>В случае зачисления в Техникум на основании электронного 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 об образовании и (или) документа об образовании и о квалификации 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подаче заявления с использованием функционала </w:t>
      </w:r>
      <w:r w:rsidR="006F205B" w:rsidRPr="006F205B">
        <w:rPr>
          <w:sz w:val="28"/>
        </w:rPr>
        <w:t>порталов государственных услуг</w:t>
      </w:r>
      <w:r>
        <w:rPr>
          <w:sz w:val="28"/>
        </w:rPr>
        <w:t xml:space="preserve">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месяца </w:t>
      </w:r>
      <w:r>
        <w:rPr>
          <w:sz w:val="28"/>
        </w:rPr>
        <w:t>со дня издания приказа о его зачислении представляется в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оригинал документа об образовании и (или) документа об 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 квалификации.</w:t>
      </w:r>
    </w:p>
    <w:p w14:paraId="6695BD41" w14:textId="77777777" w:rsidR="00645C29" w:rsidRDefault="00A259D2">
      <w:pPr>
        <w:pStyle w:val="a5"/>
        <w:numPr>
          <w:ilvl w:val="1"/>
          <w:numId w:val="7"/>
        </w:numPr>
        <w:tabs>
          <w:tab w:val="left" w:pos="1371"/>
        </w:tabs>
        <w:ind w:right="542" w:firstLine="660"/>
        <w:jc w:val="both"/>
        <w:rPr>
          <w:sz w:val="28"/>
        </w:rPr>
      </w:pPr>
      <w:r>
        <w:rPr>
          <w:sz w:val="28"/>
        </w:rPr>
        <w:t>На базе 11 классов прием граждан на обучение производится на 1 курс. 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70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в порядке, установленном локальными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техникума.</w:t>
      </w:r>
    </w:p>
    <w:p w14:paraId="198A47F3" w14:textId="77777777" w:rsidR="00645C29" w:rsidRDefault="00A259D2">
      <w:pPr>
        <w:pStyle w:val="a5"/>
        <w:numPr>
          <w:ilvl w:val="1"/>
          <w:numId w:val="7"/>
        </w:numPr>
        <w:tabs>
          <w:tab w:val="left" w:pos="1601"/>
        </w:tabs>
        <w:ind w:right="541" w:firstLine="660"/>
        <w:jc w:val="both"/>
        <w:rPr>
          <w:sz w:val="28"/>
        </w:rPr>
      </w:pP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лицензией,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5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14:paraId="68F6E6E1" w14:textId="77777777" w:rsidR="00645C29" w:rsidRDefault="00645C29">
      <w:pPr>
        <w:jc w:val="both"/>
        <w:rPr>
          <w:sz w:val="28"/>
        </w:rPr>
        <w:sectPr w:rsidR="00645C29">
          <w:pgSz w:w="11910" w:h="16840"/>
          <w:pgMar w:top="420" w:right="160" w:bottom="280" w:left="820" w:header="720" w:footer="720" w:gutter="0"/>
          <w:cols w:space="720"/>
        </w:sectPr>
      </w:pPr>
    </w:p>
    <w:p w14:paraId="63042904" w14:textId="77777777" w:rsidR="00645C29" w:rsidRDefault="00A259D2">
      <w:pPr>
        <w:pStyle w:val="a3"/>
        <w:spacing w:before="59"/>
        <w:ind w:left="0" w:right="538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14:paraId="31A67225" w14:textId="77777777" w:rsidR="00645C29" w:rsidRDefault="00645C29">
      <w:pPr>
        <w:pStyle w:val="a3"/>
        <w:spacing w:before="1"/>
        <w:ind w:left="0"/>
        <w:jc w:val="left"/>
      </w:pPr>
    </w:p>
    <w:p w14:paraId="5975BA4D" w14:textId="77777777" w:rsidR="00645C29" w:rsidRDefault="00A259D2">
      <w:pPr>
        <w:pStyle w:val="1"/>
        <w:spacing w:line="242" w:lineRule="auto"/>
        <w:ind w:left="575" w:right="699"/>
      </w:pPr>
      <w:r>
        <w:t>Образовательные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прием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</w:t>
      </w:r>
    </w:p>
    <w:p w14:paraId="1478F30B" w14:textId="3F112732" w:rsidR="00645C29" w:rsidRDefault="00A259D2">
      <w:pPr>
        <w:spacing w:line="317" w:lineRule="exact"/>
        <w:ind w:left="574" w:right="69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202</w:t>
      </w:r>
      <w:r w:rsidR="00C82EE2">
        <w:rPr>
          <w:b/>
          <w:sz w:val="28"/>
        </w:rPr>
        <w:t>5</w:t>
      </w:r>
      <w:r>
        <w:rPr>
          <w:b/>
          <w:sz w:val="28"/>
        </w:rPr>
        <w:t>/202</w:t>
      </w:r>
      <w:r w:rsidR="00C82EE2"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году</w:t>
      </w:r>
    </w:p>
    <w:p w14:paraId="7F10A304" w14:textId="77777777" w:rsidR="00645C29" w:rsidRDefault="00645C29">
      <w:pPr>
        <w:pStyle w:val="a3"/>
        <w:spacing w:before="3"/>
        <w:ind w:left="0"/>
        <w:jc w:val="left"/>
        <w:rPr>
          <w:b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937"/>
        <w:gridCol w:w="1780"/>
        <w:gridCol w:w="1645"/>
        <w:gridCol w:w="1516"/>
      </w:tblGrid>
      <w:tr w:rsidR="00645C29" w14:paraId="3A738950" w14:textId="77777777">
        <w:trPr>
          <w:trHeight w:val="550"/>
        </w:trPr>
        <w:tc>
          <w:tcPr>
            <w:tcW w:w="635" w:type="dxa"/>
          </w:tcPr>
          <w:p w14:paraId="3C4ACF3B" w14:textId="77777777" w:rsidR="00645C29" w:rsidRDefault="00A259D2">
            <w:pPr>
              <w:pStyle w:val="TableParagraph"/>
              <w:spacing w:line="276" w:lineRule="exact"/>
              <w:ind w:left="110" w:right="151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37" w:type="dxa"/>
          </w:tcPr>
          <w:p w14:paraId="1CFCF12A" w14:textId="77777777" w:rsidR="00645C29" w:rsidRDefault="00A259D2">
            <w:pPr>
              <w:pStyle w:val="TableParagraph"/>
              <w:spacing w:line="276" w:lineRule="exact"/>
              <w:ind w:left="1776" w:right="594" w:hanging="1236"/>
              <w:rPr>
                <w:b/>
                <w:sz w:val="24"/>
              </w:rPr>
            </w:pPr>
            <w:r>
              <w:rPr>
                <w:b/>
                <w:sz w:val="24"/>
              </w:rPr>
              <w:t>Код,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(профессии)</w:t>
            </w:r>
          </w:p>
        </w:tc>
        <w:tc>
          <w:tcPr>
            <w:tcW w:w="1780" w:type="dxa"/>
          </w:tcPr>
          <w:p w14:paraId="2EBC8CDC" w14:textId="77777777" w:rsidR="00645C29" w:rsidRDefault="00A259D2">
            <w:pPr>
              <w:pStyle w:val="TableParagraph"/>
              <w:spacing w:line="276" w:lineRule="exact"/>
              <w:ind w:left="170" w:right="214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645" w:type="dxa"/>
          </w:tcPr>
          <w:p w14:paraId="12749B08" w14:textId="77777777" w:rsidR="00645C29" w:rsidRDefault="00A259D2">
            <w:pPr>
              <w:pStyle w:val="TableParagraph"/>
              <w:spacing w:line="276" w:lineRule="exact"/>
              <w:ind w:left="286" w:right="320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516" w:type="dxa"/>
          </w:tcPr>
          <w:p w14:paraId="1E6C43D8" w14:textId="77777777" w:rsidR="00645C29" w:rsidRDefault="00A259D2">
            <w:pPr>
              <w:pStyle w:val="TableParagraph"/>
              <w:spacing w:line="276" w:lineRule="exact"/>
              <w:ind w:left="222" w:right="255" w:firstLine="21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45C29" w14:paraId="3A677ACF" w14:textId="77777777">
        <w:trPr>
          <w:trHeight w:val="553"/>
        </w:trPr>
        <w:tc>
          <w:tcPr>
            <w:tcW w:w="635" w:type="dxa"/>
          </w:tcPr>
          <w:p w14:paraId="7D67A5B7" w14:textId="77777777" w:rsidR="00645C29" w:rsidRDefault="00A259D2">
            <w:pPr>
              <w:pStyle w:val="TableParagraph"/>
              <w:spacing w:line="275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37" w:type="dxa"/>
          </w:tcPr>
          <w:p w14:paraId="0C4D4DA7" w14:textId="77777777" w:rsidR="00645C29" w:rsidRDefault="00A259D2">
            <w:pPr>
              <w:pStyle w:val="TableParagraph"/>
              <w:tabs>
                <w:tab w:val="left" w:pos="1190"/>
                <w:tab w:val="left" w:pos="3004"/>
                <w:tab w:val="left" w:pos="3433"/>
              </w:tabs>
              <w:spacing w:line="276" w:lineRule="exact"/>
              <w:ind w:left="50" w:right="107"/>
              <w:rPr>
                <w:sz w:val="24"/>
              </w:rPr>
            </w:pPr>
            <w:r>
              <w:rPr>
                <w:sz w:val="24"/>
              </w:rPr>
              <w:t>08.02.01</w:t>
            </w:r>
            <w:r>
              <w:rPr>
                <w:sz w:val="24"/>
              </w:rPr>
              <w:tab/>
              <w:t>Строительство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эксплуатация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</w:tc>
        <w:tc>
          <w:tcPr>
            <w:tcW w:w="1780" w:type="dxa"/>
          </w:tcPr>
          <w:p w14:paraId="0CA8B000" w14:textId="77777777" w:rsidR="00645C29" w:rsidRDefault="00A259D2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3E74A98C" w14:textId="77777777" w:rsidR="00645C29" w:rsidRDefault="00A259D2">
            <w:pPr>
              <w:pStyle w:val="TableParagraph"/>
              <w:spacing w:line="275" w:lineRule="exact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1C992685" w14:textId="77777777" w:rsidR="00645C29" w:rsidRDefault="00A259D2" w:rsidP="00BB732D">
            <w:pPr>
              <w:pStyle w:val="TableParagraph"/>
              <w:spacing w:line="275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702339C6" w14:textId="77777777">
        <w:trPr>
          <w:trHeight w:val="275"/>
        </w:trPr>
        <w:tc>
          <w:tcPr>
            <w:tcW w:w="635" w:type="dxa"/>
          </w:tcPr>
          <w:p w14:paraId="2EDF1D69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37" w:type="dxa"/>
          </w:tcPr>
          <w:p w14:paraId="40780030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21.02.19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Землеустройство</w:t>
            </w:r>
          </w:p>
        </w:tc>
        <w:tc>
          <w:tcPr>
            <w:tcW w:w="1780" w:type="dxa"/>
          </w:tcPr>
          <w:p w14:paraId="56AC105F" w14:textId="77777777" w:rsidR="00645C29" w:rsidRDefault="00A259D2">
            <w:pPr>
              <w:pStyle w:val="TableParagraph"/>
              <w:spacing w:before="1" w:line="254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21FCEBAC" w14:textId="77777777" w:rsidR="00645C29" w:rsidRDefault="00A259D2">
            <w:pPr>
              <w:pStyle w:val="TableParagraph"/>
              <w:spacing w:before="1" w:line="254" w:lineRule="exact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7EE9F32E" w14:textId="77777777" w:rsidR="00645C29" w:rsidRDefault="00A259D2" w:rsidP="00BB732D">
            <w:pPr>
              <w:pStyle w:val="TableParagraph"/>
              <w:spacing w:before="1" w:line="254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7422260A" w14:textId="77777777">
        <w:trPr>
          <w:trHeight w:val="275"/>
        </w:trPr>
        <w:tc>
          <w:tcPr>
            <w:tcW w:w="635" w:type="dxa"/>
          </w:tcPr>
          <w:p w14:paraId="126C49C2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37" w:type="dxa"/>
          </w:tcPr>
          <w:p w14:paraId="5F564F72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38.02.08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1780" w:type="dxa"/>
          </w:tcPr>
          <w:p w14:paraId="0D32BC8E" w14:textId="77777777" w:rsidR="00645C29" w:rsidRDefault="00A259D2">
            <w:pPr>
              <w:pStyle w:val="TableParagraph"/>
              <w:spacing w:before="1" w:line="254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6E785BE4" w14:textId="77777777" w:rsidR="00645C29" w:rsidRDefault="00A259D2">
            <w:pPr>
              <w:pStyle w:val="TableParagraph"/>
              <w:spacing w:before="1" w:line="254" w:lineRule="exact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1A6A1E89" w14:textId="77777777" w:rsidR="00645C29" w:rsidRDefault="00A259D2" w:rsidP="00BB732D">
            <w:pPr>
              <w:pStyle w:val="TableParagraph"/>
              <w:spacing w:before="1" w:line="254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0425189F" w14:textId="77777777">
        <w:trPr>
          <w:trHeight w:val="550"/>
        </w:trPr>
        <w:tc>
          <w:tcPr>
            <w:tcW w:w="635" w:type="dxa"/>
          </w:tcPr>
          <w:p w14:paraId="5D1A3748" w14:textId="77777777" w:rsidR="00645C29" w:rsidRDefault="00A259D2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937" w:type="dxa"/>
          </w:tcPr>
          <w:p w14:paraId="51C7A37D" w14:textId="77777777" w:rsidR="00645C29" w:rsidRDefault="00A259D2">
            <w:pPr>
              <w:pStyle w:val="TableParagraph"/>
              <w:tabs>
                <w:tab w:val="left" w:pos="1249"/>
                <w:tab w:val="left" w:pos="3463"/>
                <w:tab w:val="left" w:pos="4687"/>
              </w:tabs>
              <w:spacing w:line="276" w:lineRule="exact"/>
              <w:ind w:left="50" w:right="109"/>
              <w:rPr>
                <w:sz w:val="24"/>
              </w:rPr>
            </w:pPr>
            <w:r>
              <w:rPr>
                <w:sz w:val="24"/>
              </w:rPr>
              <w:t>09.02.07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</w:p>
        </w:tc>
        <w:tc>
          <w:tcPr>
            <w:tcW w:w="1780" w:type="dxa"/>
          </w:tcPr>
          <w:p w14:paraId="72D7E68C" w14:textId="77777777" w:rsidR="00645C29" w:rsidRDefault="00A259D2">
            <w:pPr>
              <w:pStyle w:val="TableParagraph"/>
              <w:spacing w:before="1" w:line="275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5FB47787" w14:textId="77777777" w:rsidR="00645C29" w:rsidRDefault="00A259D2">
            <w:pPr>
              <w:pStyle w:val="TableParagraph"/>
              <w:spacing w:line="254" w:lineRule="exact"/>
              <w:ind w:left="3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295A5AD3" w14:textId="77777777" w:rsidR="00645C29" w:rsidRDefault="00A259D2">
            <w:pPr>
              <w:pStyle w:val="TableParagraph"/>
              <w:spacing w:before="1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0A5B0FE5" w14:textId="0486CFCE" w:rsidR="00645C29" w:rsidRDefault="00BB732D" w:rsidP="00BB732D">
            <w:pPr>
              <w:pStyle w:val="TableParagraph"/>
              <w:spacing w:before="1" w:line="275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259D2">
              <w:rPr>
                <w:sz w:val="24"/>
              </w:rPr>
              <w:t>г.</w:t>
            </w:r>
            <w:r w:rsidR="00A259D2">
              <w:rPr>
                <w:spacing w:val="-2"/>
                <w:sz w:val="24"/>
              </w:rPr>
              <w:t xml:space="preserve"> </w:t>
            </w:r>
            <w:r w:rsidR="00A259D2">
              <w:rPr>
                <w:sz w:val="24"/>
              </w:rPr>
              <w:t>10</w:t>
            </w:r>
            <w:r w:rsidR="00A259D2">
              <w:rPr>
                <w:spacing w:val="-1"/>
                <w:sz w:val="24"/>
              </w:rPr>
              <w:t xml:space="preserve"> </w:t>
            </w:r>
            <w:r w:rsidR="00A259D2">
              <w:rPr>
                <w:sz w:val="24"/>
              </w:rPr>
              <w:t>мес.</w:t>
            </w:r>
          </w:p>
          <w:p w14:paraId="627D835B" w14:textId="77777777" w:rsidR="00645C29" w:rsidRDefault="00A259D2" w:rsidP="00BB732D">
            <w:pPr>
              <w:pStyle w:val="TableParagraph"/>
              <w:spacing w:line="254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0A7C8D55" w14:textId="77777777">
        <w:trPr>
          <w:trHeight w:val="278"/>
        </w:trPr>
        <w:tc>
          <w:tcPr>
            <w:tcW w:w="635" w:type="dxa"/>
          </w:tcPr>
          <w:p w14:paraId="1E2E4815" w14:textId="77777777" w:rsidR="00645C29" w:rsidRDefault="00A259D2">
            <w:pPr>
              <w:pStyle w:val="TableParagraph"/>
              <w:spacing w:line="258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937" w:type="dxa"/>
          </w:tcPr>
          <w:p w14:paraId="70900992" w14:textId="77777777" w:rsidR="00645C29" w:rsidRDefault="00A259D2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54.01.20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</w:t>
            </w:r>
          </w:p>
        </w:tc>
        <w:tc>
          <w:tcPr>
            <w:tcW w:w="1780" w:type="dxa"/>
          </w:tcPr>
          <w:p w14:paraId="60CC0BDD" w14:textId="77777777" w:rsidR="00645C29" w:rsidRDefault="00A259D2">
            <w:pPr>
              <w:pStyle w:val="TableParagraph"/>
              <w:spacing w:line="258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0EF017CC" w14:textId="77777777" w:rsidR="00645C29" w:rsidRDefault="00A259D2">
            <w:pPr>
              <w:pStyle w:val="TableParagraph"/>
              <w:spacing w:line="258" w:lineRule="exact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2BCD9FEA" w14:textId="77777777" w:rsidR="00645C29" w:rsidRDefault="00A259D2" w:rsidP="00BB732D">
            <w:pPr>
              <w:pStyle w:val="TableParagraph"/>
              <w:spacing w:line="258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13CF8F68" w14:textId="77777777">
        <w:trPr>
          <w:trHeight w:val="550"/>
        </w:trPr>
        <w:tc>
          <w:tcPr>
            <w:tcW w:w="635" w:type="dxa"/>
          </w:tcPr>
          <w:p w14:paraId="6746A7A1" w14:textId="77777777" w:rsidR="00645C29" w:rsidRDefault="00A259D2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937" w:type="dxa"/>
          </w:tcPr>
          <w:p w14:paraId="1C99BCB5" w14:textId="77777777" w:rsidR="00645C29" w:rsidRDefault="00A259D2">
            <w:pPr>
              <w:pStyle w:val="TableParagraph"/>
              <w:spacing w:line="274" w:lineRule="exact"/>
              <w:ind w:left="50" w:right="107"/>
              <w:rPr>
                <w:sz w:val="24"/>
              </w:rPr>
            </w:pPr>
            <w:r>
              <w:rPr>
                <w:sz w:val="24"/>
              </w:rPr>
              <w:t>18.01.35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Аппаратчик-оператор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780" w:type="dxa"/>
          </w:tcPr>
          <w:p w14:paraId="50E930D6" w14:textId="77777777" w:rsidR="00645C29" w:rsidRDefault="00A259D2">
            <w:pPr>
              <w:pStyle w:val="TableParagraph"/>
              <w:spacing w:before="1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1D036DB7" w14:textId="77777777" w:rsidR="00645C29" w:rsidRDefault="00A259D2">
            <w:pPr>
              <w:pStyle w:val="TableParagraph"/>
              <w:spacing w:before="1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2794D581" w14:textId="77777777" w:rsidR="00645C29" w:rsidRDefault="00A259D2" w:rsidP="00BB732D">
            <w:pPr>
              <w:pStyle w:val="TableParagraph"/>
              <w:spacing w:before="1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64F46D6F" w14:textId="77777777">
        <w:trPr>
          <w:trHeight w:val="550"/>
        </w:trPr>
        <w:tc>
          <w:tcPr>
            <w:tcW w:w="635" w:type="dxa"/>
          </w:tcPr>
          <w:p w14:paraId="1CBD3E95" w14:textId="77777777" w:rsidR="00645C29" w:rsidRDefault="00A259D2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937" w:type="dxa"/>
          </w:tcPr>
          <w:p w14:paraId="23169DA4" w14:textId="77777777" w:rsidR="00645C29" w:rsidRDefault="00A259D2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40.02.04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Юриспруденция</w:t>
            </w:r>
          </w:p>
        </w:tc>
        <w:tc>
          <w:tcPr>
            <w:tcW w:w="1780" w:type="dxa"/>
          </w:tcPr>
          <w:p w14:paraId="35AA694E" w14:textId="77777777" w:rsidR="00645C29" w:rsidRDefault="00A259D2">
            <w:pPr>
              <w:pStyle w:val="TableParagraph"/>
              <w:spacing w:before="1" w:line="275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596AF2C" w14:textId="77777777" w:rsidR="00645C29" w:rsidRDefault="00A259D2">
            <w:pPr>
              <w:pStyle w:val="TableParagraph"/>
              <w:spacing w:line="254" w:lineRule="exact"/>
              <w:ind w:left="3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60CB2305" w14:textId="77777777" w:rsidR="00645C29" w:rsidRDefault="00A259D2">
            <w:pPr>
              <w:pStyle w:val="TableParagraph"/>
              <w:spacing w:before="1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6C0B5034" w14:textId="731EED69" w:rsidR="00645C29" w:rsidRDefault="00BB732D" w:rsidP="00BB732D">
            <w:pPr>
              <w:pStyle w:val="TableParagraph"/>
              <w:spacing w:before="1" w:line="275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A259D2">
              <w:rPr>
                <w:sz w:val="24"/>
              </w:rPr>
              <w:t>г.</w:t>
            </w:r>
            <w:r w:rsidR="00A259D2">
              <w:rPr>
                <w:spacing w:val="-2"/>
                <w:sz w:val="24"/>
              </w:rPr>
              <w:t xml:space="preserve"> </w:t>
            </w:r>
            <w:r w:rsidR="00A259D2">
              <w:rPr>
                <w:sz w:val="24"/>
              </w:rPr>
              <w:t>10</w:t>
            </w:r>
            <w:r w:rsidR="00A259D2">
              <w:rPr>
                <w:spacing w:val="-2"/>
                <w:sz w:val="24"/>
              </w:rPr>
              <w:t xml:space="preserve"> </w:t>
            </w:r>
            <w:r w:rsidR="00A259D2">
              <w:rPr>
                <w:sz w:val="24"/>
              </w:rPr>
              <w:t>мес.</w:t>
            </w:r>
          </w:p>
          <w:p w14:paraId="0910CF7C" w14:textId="77777777" w:rsidR="00645C29" w:rsidRDefault="00A259D2" w:rsidP="00BB732D">
            <w:pPr>
              <w:pStyle w:val="TableParagraph"/>
              <w:spacing w:line="254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3D73BB2A" w14:textId="77777777">
        <w:trPr>
          <w:trHeight w:val="275"/>
        </w:trPr>
        <w:tc>
          <w:tcPr>
            <w:tcW w:w="635" w:type="dxa"/>
          </w:tcPr>
          <w:p w14:paraId="10172DAB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937" w:type="dxa"/>
          </w:tcPr>
          <w:p w14:paraId="643FB3A3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43.02.16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гостеприимство</w:t>
            </w:r>
          </w:p>
        </w:tc>
        <w:tc>
          <w:tcPr>
            <w:tcW w:w="1780" w:type="dxa"/>
          </w:tcPr>
          <w:p w14:paraId="7ADB6F18" w14:textId="77777777" w:rsidR="00645C29" w:rsidRDefault="00A259D2">
            <w:pPr>
              <w:pStyle w:val="TableParagraph"/>
              <w:spacing w:before="1" w:line="254" w:lineRule="exact"/>
              <w:ind w:left="37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4F41E7B9" w14:textId="77777777" w:rsidR="00645C29" w:rsidRDefault="00A259D2">
            <w:pPr>
              <w:pStyle w:val="TableParagraph"/>
              <w:spacing w:before="1" w:line="254" w:lineRule="exact"/>
              <w:ind w:left="377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2E6395BA" w14:textId="77777777" w:rsidR="00645C29" w:rsidRDefault="00A259D2" w:rsidP="00BB732D">
            <w:pPr>
              <w:pStyle w:val="TableParagraph"/>
              <w:spacing w:before="1" w:line="254" w:lineRule="exact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639F1621" w14:textId="77777777">
        <w:trPr>
          <w:trHeight w:val="555"/>
        </w:trPr>
        <w:tc>
          <w:tcPr>
            <w:tcW w:w="635" w:type="dxa"/>
          </w:tcPr>
          <w:p w14:paraId="1BE015BF" w14:textId="77777777" w:rsidR="00645C29" w:rsidRDefault="00A259D2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937" w:type="dxa"/>
          </w:tcPr>
          <w:p w14:paraId="7EAF11E8" w14:textId="77777777" w:rsidR="00645C29" w:rsidRDefault="00A259D2">
            <w:pPr>
              <w:pStyle w:val="TableParagraph"/>
              <w:tabs>
                <w:tab w:val="left" w:pos="1189"/>
                <w:tab w:val="left" w:pos="2922"/>
                <w:tab w:val="left" w:pos="3352"/>
              </w:tabs>
              <w:spacing w:line="280" w:lineRule="exact"/>
              <w:ind w:left="50" w:right="107"/>
              <w:rPr>
                <w:sz w:val="24"/>
              </w:rPr>
            </w:pPr>
            <w:r>
              <w:rPr>
                <w:sz w:val="24"/>
              </w:rPr>
              <w:t>08.02.14</w:t>
            </w:r>
            <w:r>
              <w:rPr>
                <w:sz w:val="24"/>
              </w:rPr>
              <w:tab/>
              <w:t>Эксплуатация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многоквартирного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780" w:type="dxa"/>
          </w:tcPr>
          <w:p w14:paraId="1D4EE31A" w14:textId="77777777" w:rsidR="00645C29" w:rsidRDefault="00A259D2">
            <w:pPr>
              <w:pStyle w:val="TableParagraph"/>
              <w:spacing w:before="1"/>
              <w:ind w:left="3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766B0C9F" w14:textId="77777777" w:rsidR="00645C29" w:rsidRDefault="00A259D2">
            <w:pPr>
              <w:pStyle w:val="TableParagraph"/>
              <w:spacing w:before="1"/>
              <w:ind w:left="378" w:right="428"/>
              <w:jc w:val="center"/>
              <w:rPr>
                <w:sz w:val="24"/>
              </w:rPr>
            </w:pPr>
            <w:r>
              <w:rPr>
                <w:sz w:val="24"/>
              </w:rPr>
              <w:t>заочная</w:t>
            </w:r>
          </w:p>
        </w:tc>
        <w:tc>
          <w:tcPr>
            <w:tcW w:w="1516" w:type="dxa"/>
          </w:tcPr>
          <w:p w14:paraId="03D0281A" w14:textId="77777777" w:rsidR="00645C29" w:rsidRDefault="00A259D2" w:rsidP="00BB732D">
            <w:pPr>
              <w:pStyle w:val="TableParagraph"/>
              <w:spacing w:before="1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C82EE2" w14:paraId="1D7C6BE2" w14:textId="77777777">
        <w:trPr>
          <w:trHeight w:val="555"/>
        </w:trPr>
        <w:tc>
          <w:tcPr>
            <w:tcW w:w="635" w:type="dxa"/>
          </w:tcPr>
          <w:p w14:paraId="2C73F028" w14:textId="583D8D68" w:rsidR="00C82EE2" w:rsidRDefault="00C82EE2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937" w:type="dxa"/>
          </w:tcPr>
          <w:p w14:paraId="76D0E65A" w14:textId="1BDC0AB9" w:rsidR="00C82EE2" w:rsidRDefault="00C82EE2">
            <w:pPr>
              <w:pStyle w:val="TableParagraph"/>
              <w:tabs>
                <w:tab w:val="left" w:pos="1189"/>
                <w:tab w:val="left" w:pos="2922"/>
                <w:tab w:val="left" w:pos="3352"/>
              </w:tabs>
              <w:spacing w:line="280" w:lineRule="exact"/>
              <w:ind w:left="50" w:right="107"/>
              <w:rPr>
                <w:sz w:val="24"/>
              </w:rPr>
            </w:pPr>
            <w:r>
              <w:rPr>
                <w:sz w:val="24"/>
              </w:rPr>
              <w:t>18.01.34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780" w:type="dxa"/>
          </w:tcPr>
          <w:p w14:paraId="4721F0E6" w14:textId="144722BB" w:rsidR="00C82EE2" w:rsidRDefault="00C82EE2">
            <w:pPr>
              <w:pStyle w:val="TableParagraph"/>
              <w:spacing w:before="1"/>
              <w:ind w:left="310"/>
              <w:rPr>
                <w:sz w:val="24"/>
              </w:rPr>
            </w:pPr>
            <w:r>
              <w:rPr>
                <w:sz w:val="24"/>
              </w:rPr>
              <w:t>9 классов</w:t>
            </w:r>
          </w:p>
        </w:tc>
        <w:tc>
          <w:tcPr>
            <w:tcW w:w="1645" w:type="dxa"/>
          </w:tcPr>
          <w:p w14:paraId="7C237819" w14:textId="15C2AC1D" w:rsidR="00C82EE2" w:rsidRDefault="00C82EE2">
            <w:pPr>
              <w:pStyle w:val="TableParagraph"/>
              <w:spacing w:before="1"/>
              <w:ind w:left="378" w:right="428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1516" w:type="dxa"/>
          </w:tcPr>
          <w:p w14:paraId="77C36166" w14:textId="791D1D3D" w:rsidR="00C82EE2" w:rsidRDefault="00BB732D" w:rsidP="00BB732D">
            <w:pPr>
              <w:pStyle w:val="TableParagraph"/>
              <w:spacing w:before="1"/>
              <w:ind w:left="162" w:hanging="98"/>
              <w:jc w:val="center"/>
              <w:rPr>
                <w:sz w:val="24"/>
              </w:rPr>
            </w:pPr>
            <w:r>
              <w:rPr>
                <w:sz w:val="24"/>
              </w:rPr>
              <w:t>2 г. 10 мес.</w:t>
            </w:r>
          </w:p>
        </w:tc>
      </w:tr>
    </w:tbl>
    <w:p w14:paraId="6920E207" w14:textId="77777777" w:rsidR="00645C29" w:rsidRDefault="00645C29">
      <w:pPr>
        <w:pStyle w:val="a3"/>
        <w:spacing w:before="8"/>
        <w:ind w:left="0"/>
        <w:jc w:val="left"/>
        <w:rPr>
          <w:b/>
          <w:sz w:val="27"/>
        </w:rPr>
      </w:pPr>
    </w:p>
    <w:p w14:paraId="2D8C11EB" w14:textId="77777777" w:rsidR="00645C29" w:rsidRDefault="00A259D2">
      <w:pPr>
        <w:pStyle w:val="1"/>
        <w:spacing w:line="242" w:lineRule="auto"/>
        <w:ind w:left="569" w:right="699"/>
      </w:pPr>
      <w:r>
        <w:t>Образовательные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которым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</w:t>
      </w:r>
    </w:p>
    <w:p w14:paraId="71982302" w14:textId="77777777" w:rsidR="00645C29" w:rsidRDefault="00A259D2">
      <w:pPr>
        <w:spacing w:line="317" w:lineRule="exact"/>
        <w:ind w:left="574" w:right="69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2024/2025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году</w:t>
      </w:r>
    </w:p>
    <w:p w14:paraId="7483FE3B" w14:textId="77777777" w:rsidR="00645C29" w:rsidRDefault="00645C29">
      <w:pPr>
        <w:pStyle w:val="a3"/>
        <w:spacing w:before="2" w:after="1"/>
        <w:ind w:left="0"/>
        <w:jc w:val="left"/>
        <w:rPr>
          <w:b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947"/>
        <w:gridCol w:w="1770"/>
        <w:gridCol w:w="1645"/>
        <w:gridCol w:w="1516"/>
      </w:tblGrid>
      <w:tr w:rsidR="00645C29" w14:paraId="476CD906" w14:textId="77777777">
        <w:trPr>
          <w:trHeight w:val="550"/>
        </w:trPr>
        <w:tc>
          <w:tcPr>
            <w:tcW w:w="635" w:type="dxa"/>
          </w:tcPr>
          <w:p w14:paraId="06BD1D0A" w14:textId="77777777" w:rsidR="00645C29" w:rsidRDefault="00A259D2">
            <w:pPr>
              <w:pStyle w:val="TableParagraph"/>
              <w:spacing w:line="276" w:lineRule="exact"/>
              <w:ind w:left="110" w:right="151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47" w:type="dxa"/>
          </w:tcPr>
          <w:p w14:paraId="200FC900" w14:textId="77777777" w:rsidR="00645C29" w:rsidRDefault="00A259D2">
            <w:pPr>
              <w:pStyle w:val="TableParagraph"/>
              <w:spacing w:line="276" w:lineRule="exact"/>
              <w:ind w:left="1781" w:right="599" w:hanging="1236"/>
              <w:rPr>
                <w:b/>
                <w:sz w:val="24"/>
              </w:rPr>
            </w:pPr>
            <w:r>
              <w:rPr>
                <w:b/>
                <w:sz w:val="24"/>
              </w:rPr>
              <w:t>Код,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(профессии)</w:t>
            </w:r>
          </w:p>
        </w:tc>
        <w:tc>
          <w:tcPr>
            <w:tcW w:w="1770" w:type="dxa"/>
          </w:tcPr>
          <w:p w14:paraId="189EB99A" w14:textId="77777777" w:rsidR="00645C29" w:rsidRDefault="00A259D2">
            <w:pPr>
              <w:pStyle w:val="TableParagraph"/>
              <w:spacing w:line="276" w:lineRule="exact"/>
              <w:ind w:left="170" w:right="204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645" w:type="dxa"/>
          </w:tcPr>
          <w:p w14:paraId="1C43100E" w14:textId="77777777" w:rsidR="00645C29" w:rsidRDefault="00A259D2">
            <w:pPr>
              <w:pStyle w:val="TableParagraph"/>
              <w:spacing w:line="276" w:lineRule="exact"/>
              <w:ind w:left="286" w:right="320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516" w:type="dxa"/>
          </w:tcPr>
          <w:p w14:paraId="53CBAB06" w14:textId="77777777" w:rsidR="00645C29" w:rsidRDefault="00A259D2">
            <w:pPr>
              <w:pStyle w:val="TableParagraph"/>
              <w:spacing w:line="276" w:lineRule="exact"/>
              <w:ind w:left="222" w:right="255" w:firstLine="21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45C29" w14:paraId="7DC5D360" w14:textId="77777777">
        <w:trPr>
          <w:trHeight w:val="554"/>
        </w:trPr>
        <w:tc>
          <w:tcPr>
            <w:tcW w:w="635" w:type="dxa"/>
          </w:tcPr>
          <w:p w14:paraId="35CE9ED6" w14:textId="77777777" w:rsidR="00645C29" w:rsidRDefault="00A259D2">
            <w:pPr>
              <w:pStyle w:val="TableParagraph"/>
              <w:spacing w:line="27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47" w:type="dxa"/>
          </w:tcPr>
          <w:p w14:paraId="52B0418C" w14:textId="77777777" w:rsidR="00645C29" w:rsidRDefault="00A259D2">
            <w:pPr>
              <w:pStyle w:val="TableParagraph"/>
              <w:spacing w:line="276" w:lineRule="exact"/>
              <w:ind w:left="50" w:right="97"/>
              <w:rPr>
                <w:sz w:val="24"/>
              </w:rPr>
            </w:pPr>
            <w:r>
              <w:rPr>
                <w:sz w:val="24"/>
              </w:rPr>
              <w:t>16199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электронно-вычислительных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вычислительных машин</w:t>
            </w:r>
          </w:p>
        </w:tc>
        <w:tc>
          <w:tcPr>
            <w:tcW w:w="1770" w:type="dxa"/>
          </w:tcPr>
          <w:p w14:paraId="4ECF6E7A" w14:textId="77777777" w:rsidR="00645C29" w:rsidRDefault="00A259D2">
            <w:pPr>
              <w:pStyle w:val="TableParagraph"/>
              <w:spacing w:line="276" w:lineRule="exact"/>
              <w:ind w:left="190" w:right="24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06CE1744" w14:textId="77777777" w:rsidR="00645C29" w:rsidRDefault="00A259D2">
            <w:pPr>
              <w:pStyle w:val="TableParagraph"/>
              <w:spacing w:line="276" w:lineRule="exact"/>
              <w:ind w:left="86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516" w:type="dxa"/>
          </w:tcPr>
          <w:p w14:paraId="2B5F301F" w14:textId="77777777" w:rsidR="00645C29" w:rsidRDefault="00A259D2">
            <w:pPr>
              <w:pStyle w:val="TableParagraph"/>
              <w:spacing w:line="276" w:lineRule="exact"/>
              <w:ind w:left="36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52F3A881" w14:textId="77777777">
        <w:trPr>
          <w:trHeight w:val="550"/>
        </w:trPr>
        <w:tc>
          <w:tcPr>
            <w:tcW w:w="635" w:type="dxa"/>
          </w:tcPr>
          <w:p w14:paraId="294AF9F8" w14:textId="77777777" w:rsidR="00645C29" w:rsidRDefault="00A259D2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47" w:type="dxa"/>
          </w:tcPr>
          <w:p w14:paraId="3C646EBE" w14:textId="77777777" w:rsidR="00645C29" w:rsidRDefault="00A259D2">
            <w:pPr>
              <w:pStyle w:val="TableParagraph"/>
              <w:tabs>
                <w:tab w:val="left" w:pos="1089"/>
                <w:tab w:val="left" w:pos="2748"/>
                <w:tab w:val="left" w:pos="3432"/>
              </w:tabs>
              <w:spacing w:line="276" w:lineRule="exact"/>
              <w:ind w:left="50" w:right="109"/>
              <w:rPr>
                <w:sz w:val="24"/>
              </w:rPr>
            </w:pPr>
            <w:r>
              <w:rPr>
                <w:sz w:val="24"/>
              </w:rPr>
              <w:t>25331</w:t>
            </w:r>
            <w:r>
              <w:rPr>
                <w:sz w:val="24"/>
              </w:rPr>
              <w:tab/>
              <w:t>Специалист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авиационных систем</w:t>
            </w:r>
          </w:p>
        </w:tc>
        <w:tc>
          <w:tcPr>
            <w:tcW w:w="1770" w:type="dxa"/>
          </w:tcPr>
          <w:p w14:paraId="73F94C15" w14:textId="77777777" w:rsidR="00645C29" w:rsidRDefault="00A259D2">
            <w:pPr>
              <w:pStyle w:val="TableParagraph"/>
              <w:spacing w:before="1"/>
              <w:ind w:left="190" w:right="24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3DE8B265" w14:textId="77777777" w:rsidR="00645C29" w:rsidRDefault="00A259D2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516" w:type="dxa"/>
          </w:tcPr>
          <w:p w14:paraId="2310B4C5" w14:textId="77777777" w:rsidR="00645C29" w:rsidRDefault="00A259D2">
            <w:pPr>
              <w:pStyle w:val="TableParagraph"/>
              <w:spacing w:before="1"/>
              <w:ind w:left="36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1F5425F5" w14:textId="77777777">
        <w:trPr>
          <w:trHeight w:val="273"/>
        </w:trPr>
        <w:tc>
          <w:tcPr>
            <w:tcW w:w="635" w:type="dxa"/>
          </w:tcPr>
          <w:p w14:paraId="68944CE1" w14:textId="77777777" w:rsidR="00645C29" w:rsidRDefault="00A259D2">
            <w:pPr>
              <w:pStyle w:val="TableParagraph"/>
              <w:spacing w:line="253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47" w:type="dxa"/>
          </w:tcPr>
          <w:p w14:paraId="1C5642C9" w14:textId="77777777" w:rsidR="00645C29" w:rsidRDefault="00A259D2">
            <w:pPr>
              <w:pStyle w:val="TableParagraph"/>
              <w:spacing w:line="253" w:lineRule="exact"/>
              <w:ind w:left="50"/>
              <w:rPr>
                <w:sz w:val="24"/>
              </w:rPr>
            </w:pPr>
            <w:r>
              <w:rPr>
                <w:sz w:val="24"/>
              </w:rPr>
              <w:t>12680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Каменщик</w:t>
            </w:r>
          </w:p>
        </w:tc>
        <w:tc>
          <w:tcPr>
            <w:tcW w:w="1770" w:type="dxa"/>
          </w:tcPr>
          <w:p w14:paraId="344CD3D7" w14:textId="77777777" w:rsidR="00645C29" w:rsidRDefault="00A259D2">
            <w:pPr>
              <w:pStyle w:val="TableParagraph"/>
              <w:spacing w:line="253" w:lineRule="exact"/>
              <w:ind w:left="190" w:right="24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0267A924" w14:textId="77777777" w:rsidR="00645C29" w:rsidRDefault="00A259D2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516" w:type="dxa"/>
          </w:tcPr>
          <w:p w14:paraId="5DD068DF" w14:textId="77777777" w:rsidR="00645C29" w:rsidRDefault="00A259D2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645C29" w14:paraId="50D72980" w14:textId="77777777">
        <w:trPr>
          <w:trHeight w:val="275"/>
        </w:trPr>
        <w:tc>
          <w:tcPr>
            <w:tcW w:w="635" w:type="dxa"/>
          </w:tcPr>
          <w:p w14:paraId="7A40E48B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947" w:type="dxa"/>
          </w:tcPr>
          <w:p w14:paraId="268C9FB5" w14:textId="77777777" w:rsidR="00645C29" w:rsidRDefault="00A259D2">
            <w:pPr>
              <w:pStyle w:val="TableParagraph"/>
              <w:spacing w:before="1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10994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</w:p>
        </w:tc>
        <w:tc>
          <w:tcPr>
            <w:tcW w:w="1770" w:type="dxa"/>
          </w:tcPr>
          <w:p w14:paraId="7BD7BC4A" w14:textId="77777777" w:rsidR="00645C29" w:rsidRDefault="00A259D2">
            <w:pPr>
              <w:pStyle w:val="TableParagraph"/>
              <w:spacing w:before="1" w:line="254" w:lineRule="exact"/>
              <w:ind w:left="190" w:right="24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45" w:type="dxa"/>
          </w:tcPr>
          <w:p w14:paraId="1E5F6569" w14:textId="77777777" w:rsidR="00645C29" w:rsidRDefault="00A259D2">
            <w:pPr>
              <w:pStyle w:val="TableParagraph"/>
              <w:spacing w:before="1" w:line="254" w:lineRule="exact"/>
              <w:ind w:left="86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516" w:type="dxa"/>
          </w:tcPr>
          <w:p w14:paraId="4CC230CE" w14:textId="77777777" w:rsidR="00645C29" w:rsidRDefault="00A259D2">
            <w:pPr>
              <w:pStyle w:val="TableParagraph"/>
              <w:spacing w:before="1"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</w:tr>
      <w:tr w:rsidR="00BB732D" w14:paraId="116273F4" w14:textId="77777777">
        <w:trPr>
          <w:trHeight w:val="275"/>
        </w:trPr>
        <w:tc>
          <w:tcPr>
            <w:tcW w:w="635" w:type="dxa"/>
          </w:tcPr>
          <w:p w14:paraId="57703654" w14:textId="6F64A281" w:rsidR="00BB732D" w:rsidRDefault="00BB732D">
            <w:pPr>
              <w:pStyle w:val="TableParagraph"/>
              <w:spacing w:before="1"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947" w:type="dxa"/>
          </w:tcPr>
          <w:p w14:paraId="06E11AB9" w14:textId="3964DEBA" w:rsidR="00BB732D" w:rsidRDefault="00BB732D">
            <w:pPr>
              <w:pStyle w:val="TableParagraph"/>
              <w:spacing w:before="1"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13321 Лаборант химического анализа</w:t>
            </w:r>
          </w:p>
        </w:tc>
        <w:tc>
          <w:tcPr>
            <w:tcW w:w="1770" w:type="dxa"/>
          </w:tcPr>
          <w:p w14:paraId="04CAD565" w14:textId="75AB681E" w:rsidR="00BB732D" w:rsidRDefault="00BB732D">
            <w:pPr>
              <w:pStyle w:val="TableParagraph"/>
              <w:spacing w:before="1" w:line="254" w:lineRule="exact"/>
              <w:ind w:left="190" w:right="244"/>
              <w:jc w:val="center"/>
              <w:rPr>
                <w:sz w:val="24"/>
              </w:rPr>
            </w:pPr>
            <w:r>
              <w:rPr>
                <w:sz w:val="24"/>
              </w:rPr>
              <w:t>8-11 классов</w:t>
            </w:r>
          </w:p>
        </w:tc>
        <w:tc>
          <w:tcPr>
            <w:tcW w:w="1645" w:type="dxa"/>
          </w:tcPr>
          <w:p w14:paraId="74694148" w14:textId="0D20932F" w:rsidR="00BB732D" w:rsidRDefault="00BB732D">
            <w:pPr>
              <w:pStyle w:val="TableParagraph"/>
              <w:spacing w:before="1" w:line="254" w:lineRule="exact"/>
              <w:ind w:left="86"/>
              <w:rPr>
                <w:sz w:val="24"/>
              </w:rPr>
            </w:pPr>
            <w:r>
              <w:rPr>
                <w:sz w:val="24"/>
              </w:rPr>
              <w:t>Очно-заочная</w:t>
            </w:r>
          </w:p>
        </w:tc>
        <w:tc>
          <w:tcPr>
            <w:tcW w:w="1516" w:type="dxa"/>
          </w:tcPr>
          <w:p w14:paraId="04FA4CD6" w14:textId="75B34E22" w:rsidR="00BB732D" w:rsidRDefault="00BB732D">
            <w:pPr>
              <w:pStyle w:val="TableParagraph"/>
              <w:spacing w:before="1"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10 мес.</w:t>
            </w:r>
          </w:p>
        </w:tc>
      </w:tr>
    </w:tbl>
    <w:p w14:paraId="695FE518" w14:textId="77777777" w:rsidR="00645C29" w:rsidRDefault="00645C29">
      <w:pPr>
        <w:spacing w:line="254" w:lineRule="exact"/>
        <w:rPr>
          <w:sz w:val="24"/>
        </w:rPr>
        <w:sectPr w:rsidR="00645C29">
          <w:pgSz w:w="11910" w:h="16840"/>
          <w:pgMar w:top="740" w:right="160" w:bottom="280" w:left="820" w:header="720" w:footer="720" w:gutter="0"/>
          <w:cols w:space="720"/>
        </w:sectPr>
      </w:pPr>
    </w:p>
    <w:p w14:paraId="1EE4C281" w14:textId="77777777" w:rsidR="00645C29" w:rsidRDefault="00A259D2">
      <w:pPr>
        <w:pStyle w:val="a3"/>
        <w:spacing w:before="64"/>
        <w:ind w:left="0" w:right="533"/>
        <w:jc w:val="right"/>
      </w:pPr>
      <w:r>
        <w:lastRenderedPageBreak/>
        <w:t>Приложение 2</w:t>
      </w:r>
    </w:p>
    <w:p w14:paraId="4906A136" w14:textId="77777777" w:rsidR="00645C29" w:rsidRDefault="00645C29">
      <w:pPr>
        <w:pStyle w:val="a3"/>
        <w:spacing w:before="5"/>
        <w:ind w:left="0"/>
        <w:jc w:val="left"/>
      </w:pPr>
    </w:p>
    <w:p w14:paraId="1E635FFF" w14:textId="283670FC" w:rsidR="00645C29" w:rsidRDefault="00A259D2">
      <w:pPr>
        <w:ind w:left="453" w:right="699"/>
        <w:jc w:val="center"/>
        <w:rPr>
          <w:b/>
          <w:sz w:val="27"/>
        </w:rPr>
      </w:pPr>
      <w:r>
        <w:rPr>
          <w:b/>
          <w:sz w:val="27"/>
        </w:rPr>
        <w:t>Контрольные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цифры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приема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202</w:t>
      </w:r>
      <w:r w:rsidR="00BB732D">
        <w:rPr>
          <w:b/>
          <w:sz w:val="27"/>
        </w:rPr>
        <w:t>5</w:t>
      </w:r>
      <w:r>
        <w:rPr>
          <w:b/>
          <w:sz w:val="27"/>
        </w:rPr>
        <w:t>/202</w:t>
      </w:r>
      <w:r w:rsidR="00BB732D">
        <w:rPr>
          <w:b/>
          <w:sz w:val="27"/>
        </w:rPr>
        <w:t>6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учебный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год</w:t>
      </w:r>
    </w:p>
    <w:p w14:paraId="65668922" w14:textId="77777777" w:rsidR="00645C29" w:rsidRDefault="00645C29">
      <w:pPr>
        <w:pStyle w:val="a3"/>
        <w:spacing w:before="6"/>
        <w:ind w:left="0"/>
        <w:jc w:val="left"/>
        <w:rPr>
          <w:b/>
          <w:sz w:val="2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3"/>
        <w:gridCol w:w="1006"/>
        <w:gridCol w:w="18"/>
        <w:gridCol w:w="3520"/>
        <w:gridCol w:w="154"/>
        <w:gridCol w:w="703"/>
        <w:gridCol w:w="147"/>
        <w:gridCol w:w="811"/>
        <w:gridCol w:w="48"/>
        <w:gridCol w:w="805"/>
        <w:gridCol w:w="891"/>
        <w:gridCol w:w="11"/>
        <w:gridCol w:w="1773"/>
      </w:tblGrid>
      <w:tr w:rsidR="00645C29" w14:paraId="0D2952F2" w14:textId="77777777" w:rsidTr="00B354B0">
        <w:trPr>
          <w:trHeight w:val="345"/>
          <w:jc w:val="center"/>
        </w:trPr>
        <w:tc>
          <w:tcPr>
            <w:tcW w:w="532" w:type="dxa"/>
          </w:tcPr>
          <w:p w14:paraId="29A7D2D7" w14:textId="77777777" w:rsidR="00645C29" w:rsidRDefault="00645C29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265054C1" w14:textId="77777777" w:rsidR="00645C29" w:rsidRDefault="00A259D2">
            <w:pPr>
              <w:pStyle w:val="TableParagraph"/>
              <w:spacing w:line="271" w:lineRule="auto"/>
              <w:ind w:left="115" w:right="100" w:firstLine="7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1029" w:type="dxa"/>
            <w:gridSpan w:val="2"/>
          </w:tcPr>
          <w:p w14:paraId="72D03100" w14:textId="77777777" w:rsidR="00645C29" w:rsidRDefault="00645C29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37F4B261" w14:textId="77777777" w:rsidR="00645C29" w:rsidRDefault="00A259D2">
            <w:pPr>
              <w:pStyle w:val="TableParagraph"/>
              <w:spacing w:line="271" w:lineRule="auto"/>
              <w:ind w:left="243" w:right="231" w:hanging="60"/>
              <w:rPr>
                <w:b/>
                <w:sz w:val="20"/>
              </w:rPr>
            </w:pPr>
            <w:r>
              <w:rPr>
                <w:b/>
                <w:sz w:val="20"/>
              </w:rPr>
              <w:t>Шифр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спец.</w:t>
            </w:r>
          </w:p>
        </w:tc>
        <w:tc>
          <w:tcPr>
            <w:tcW w:w="3692" w:type="dxa"/>
            <w:gridSpan w:val="3"/>
          </w:tcPr>
          <w:p w14:paraId="416C03F0" w14:textId="77777777" w:rsidR="00645C29" w:rsidRDefault="00645C29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67DFD9B7" w14:textId="77777777" w:rsidR="00645C29" w:rsidRDefault="00A259D2">
            <w:pPr>
              <w:pStyle w:val="TableParagraph"/>
              <w:spacing w:line="271" w:lineRule="auto"/>
              <w:ind w:left="610" w:right="238" w:firstLine="56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специальностей/профессий</w:t>
            </w:r>
          </w:p>
        </w:tc>
        <w:tc>
          <w:tcPr>
            <w:tcW w:w="850" w:type="dxa"/>
            <w:gridSpan w:val="2"/>
          </w:tcPr>
          <w:p w14:paraId="11B01EEB" w14:textId="77777777" w:rsidR="00645C29" w:rsidRDefault="00645C29">
            <w:pPr>
              <w:pStyle w:val="TableParagraph"/>
              <w:rPr>
                <w:b/>
              </w:rPr>
            </w:pPr>
          </w:p>
          <w:p w14:paraId="2C9EE441" w14:textId="77777777" w:rsidR="00645C29" w:rsidRDefault="00A259D2">
            <w:pPr>
              <w:pStyle w:val="TableParagraph"/>
              <w:spacing w:before="135"/>
              <w:ind w:left="155" w:right="1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811" w:type="dxa"/>
          </w:tcPr>
          <w:p w14:paraId="66A76502" w14:textId="77777777" w:rsidR="00645C29" w:rsidRDefault="00645C2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6EAB0A4" w14:textId="74874942" w:rsidR="00B354B0" w:rsidRDefault="00A259D2" w:rsidP="00B354B0">
            <w:pPr>
              <w:pStyle w:val="TableParagraph"/>
              <w:spacing w:line="276" w:lineRule="auto"/>
              <w:ind w:right="-80" w:hanging="5"/>
              <w:jc w:val="center"/>
              <w:rPr>
                <w:b/>
                <w:spacing w:val="-47"/>
                <w:sz w:val="20"/>
              </w:rPr>
            </w:pPr>
            <w:r>
              <w:rPr>
                <w:b/>
                <w:sz w:val="20"/>
              </w:rPr>
              <w:t>Обр.</w:t>
            </w:r>
          </w:p>
          <w:p w14:paraId="3EDADDEF" w14:textId="04B3F5D5" w:rsidR="00645C29" w:rsidRDefault="00A259D2" w:rsidP="00B354B0">
            <w:pPr>
              <w:pStyle w:val="TableParagraph"/>
              <w:spacing w:line="276" w:lineRule="auto"/>
              <w:ind w:right="-80" w:hanging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кл</w:t>
            </w:r>
            <w:proofErr w:type="spellEnd"/>
            <w:r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850" w:type="dxa"/>
            <w:gridSpan w:val="2"/>
          </w:tcPr>
          <w:p w14:paraId="6D80FC5A" w14:textId="77777777" w:rsidR="00645C29" w:rsidRDefault="00645C29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85E036E" w14:textId="77777777" w:rsidR="00645C29" w:rsidRDefault="00A259D2">
            <w:pPr>
              <w:pStyle w:val="TableParagraph"/>
              <w:spacing w:line="276" w:lineRule="auto"/>
              <w:ind w:left="185" w:right="31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Обр.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11кл.</w:t>
            </w:r>
          </w:p>
        </w:tc>
        <w:tc>
          <w:tcPr>
            <w:tcW w:w="902" w:type="dxa"/>
            <w:gridSpan w:val="2"/>
          </w:tcPr>
          <w:p w14:paraId="19B65AD2" w14:textId="77777777" w:rsidR="00645C29" w:rsidRDefault="00A259D2">
            <w:pPr>
              <w:pStyle w:val="TableParagraph"/>
              <w:spacing w:before="108" w:line="273" w:lineRule="auto"/>
              <w:ind w:left="61" w:right="4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целевой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прием</w:t>
            </w:r>
          </w:p>
        </w:tc>
        <w:tc>
          <w:tcPr>
            <w:tcW w:w="1773" w:type="dxa"/>
          </w:tcPr>
          <w:p w14:paraId="03C6E530" w14:textId="77777777" w:rsidR="00645C29" w:rsidRDefault="00645C29">
            <w:pPr>
              <w:pStyle w:val="TableParagraph"/>
              <w:rPr>
                <w:b/>
              </w:rPr>
            </w:pPr>
          </w:p>
          <w:p w14:paraId="00530D13" w14:textId="77777777" w:rsidR="00645C29" w:rsidRDefault="00A259D2">
            <w:pPr>
              <w:pStyle w:val="TableParagraph"/>
              <w:spacing w:before="135"/>
              <w:ind w:left="14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Сверх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КЦП</w:t>
            </w:r>
          </w:p>
        </w:tc>
      </w:tr>
      <w:tr w:rsidR="00645C29" w14:paraId="7D7F2CD4" w14:textId="77777777" w:rsidTr="00B354B0">
        <w:trPr>
          <w:trHeight w:val="315"/>
          <w:jc w:val="center"/>
        </w:trPr>
        <w:tc>
          <w:tcPr>
            <w:tcW w:w="532" w:type="dxa"/>
          </w:tcPr>
          <w:p w14:paraId="055FB482" w14:textId="77777777" w:rsidR="00645C29" w:rsidRDefault="00A259D2">
            <w:pPr>
              <w:pStyle w:val="TableParagraph"/>
              <w:spacing w:line="267" w:lineRule="exact"/>
              <w:ind w:left="3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9" w:type="dxa"/>
            <w:gridSpan w:val="2"/>
          </w:tcPr>
          <w:p w14:paraId="439C8F9F" w14:textId="77777777" w:rsidR="00645C29" w:rsidRDefault="00A259D2">
            <w:pPr>
              <w:pStyle w:val="TableParagraph"/>
              <w:spacing w:line="267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2" w:type="dxa"/>
            <w:gridSpan w:val="3"/>
          </w:tcPr>
          <w:p w14:paraId="683E9E61" w14:textId="77777777" w:rsidR="00645C29" w:rsidRDefault="00A259D2">
            <w:pPr>
              <w:pStyle w:val="TableParagraph"/>
              <w:spacing w:line="26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  <w:gridSpan w:val="2"/>
          </w:tcPr>
          <w:p w14:paraId="454EDD75" w14:textId="77777777" w:rsidR="00645C29" w:rsidRDefault="00A259D2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1" w:type="dxa"/>
          </w:tcPr>
          <w:p w14:paraId="7D92B2C2" w14:textId="77777777" w:rsidR="00645C29" w:rsidRDefault="00A259D2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gridSpan w:val="2"/>
          </w:tcPr>
          <w:p w14:paraId="7FE0B3D5" w14:textId="77777777" w:rsidR="00645C29" w:rsidRDefault="00A259D2">
            <w:pPr>
              <w:pStyle w:val="TableParagraph"/>
              <w:spacing w:line="26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2" w:type="dxa"/>
            <w:gridSpan w:val="2"/>
          </w:tcPr>
          <w:p w14:paraId="6A600037" w14:textId="77777777" w:rsidR="00645C29" w:rsidRDefault="00A259D2">
            <w:pPr>
              <w:pStyle w:val="TableParagraph"/>
              <w:spacing w:line="267" w:lineRule="exact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73" w:type="dxa"/>
          </w:tcPr>
          <w:p w14:paraId="7FF53856" w14:textId="77777777" w:rsidR="00645C29" w:rsidRDefault="00A259D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45C29" w14:paraId="32B10EFE" w14:textId="77777777" w:rsidTr="00B354B0">
        <w:trPr>
          <w:trHeight w:val="825"/>
          <w:jc w:val="center"/>
        </w:trPr>
        <w:tc>
          <w:tcPr>
            <w:tcW w:w="8669" w:type="dxa"/>
            <w:gridSpan w:val="13"/>
          </w:tcPr>
          <w:p w14:paraId="12E7CF4F" w14:textId="77777777" w:rsidR="00645C29" w:rsidRDefault="00A259D2">
            <w:pPr>
              <w:pStyle w:val="TableParagraph"/>
              <w:spacing w:before="116"/>
              <w:ind w:left="1564" w:righ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  <w:p w14:paraId="6208BAC7" w14:textId="77777777" w:rsidR="00645C29" w:rsidRDefault="00A259D2">
            <w:pPr>
              <w:pStyle w:val="TableParagraph"/>
              <w:spacing w:before="44"/>
              <w:ind w:left="1564" w:right="17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бюджетного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финансирования</w:t>
            </w:r>
          </w:p>
        </w:tc>
        <w:tc>
          <w:tcPr>
            <w:tcW w:w="1773" w:type="dxa"/>
          </w:tcPr>
          <w:p w14:paraId="03F23D29" w14:textId="77777777" w:rsidR="00645C29" w:rsidRDefault="00A259D2">
            <w:pPr>
              <w:pStyle w:val="TableParagraph"/>
              <w:spacing w:before="14"/>
              <w:ind w:left="14" w:right="1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очной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форме</w:t>
            </w:r>
          </w:p>
          <w:p w14:paraId="7F2111B3" w14:textId="77777777" w:rsidR="00645C29" w:rsidRDefault="00A259D2">
            <w:pPr>
              <w:pStyle w:val="TableParagraph"/>
              <w:spacing w:line="276" w:lineRule="exact"/>
              <w:ind w:left="17" w:right="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(на платной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основе)</w:t>
            </w:r>
          </w:p>
        </w:tc>
      </w:tr>
      <w:tr w:rsidR="00645C29" w14:paraId="491DE4F0" w14:textId="77777777" w:rsidTr="00B354B0">
        <w:trPr>
          <w:trHeight w:val="1270"/>
          <w:jc w:val="center"/>
        </w:trPr>
        <w:tc>
          <w:tcPr>
            <w:tcW w:w="532" w:type="dxa"/>
          </w:tcPr>
          <w:p w14:paraId="4D98EFA1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F2DC6A8" w14:textId="77777777" w:rsidR="00645C29" w:rsidRDefault="00A259D2">
            <w:pPr>
              <w:pStyle w:val="TableParagraph"/>
              <w:spacing w:before="192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9" w:type="dxa"/>
            <w:gridSpan w:val="2"/>
          </w:tcPr>
          <w:p w14:paraId="1A2B0CB3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092F7A3" w14:textId="77777777" w:rsidR="00645C29" w:rsidRDefault="00A259D2">
            <w:pPr>
              <w:pStyle w:val="TableParagraph"/>
              <w:spacing w:before="192"/>
              <w:ind w:left="103"/>
              <w:rPr>
                <w:sz w:val="24"/>
              </w:rPr>
            </w:pPr>
            <w:r>
              <w:rPr>
                <w:sz w:val="24"/>
              </w:rPr>
              <w:t>08.02.01</w:t>
            </w:r>
          </w:p>
        </w:tc>
        <w:tc>
          <w:tcPr>
            <w:tcW w:w="3692" w:type="dxa"/>
            <w:gridSpan w:val="3"/>
          </w:tcPr>
          <w:p w14:paraId="2132DC11" w14:textId="77777777" w:rsidR="00645C29" w:rsidRDefault="00A259D2">
            <w:pPr>
              <w:pStyle w:val="TableParagraph"/>
              <w:spacing w:before="1" w:line="278" w:lineRule="auto"/>
              <w:ind w:left="109" w:right="238"/>
              <w:rPr>
                <w:sz w:val="24"/>
              </w:rPr>
            </w:pPr>
            <w:r>
              <w:rPr>
                <w:sz w:val="24"/>
              </w:rPr>
              <w:t>«Строительство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сооружений»</w:t>
            </w:r>
          </w:p>
          <w:p w14:paraId="37314654" w14:textId="77777777" w:rsidR="00645C29" w:rsidRDefault="00A259D2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7863D4CC" w14:textId="77777777" w:rsidR="00645C29" w:rsidRDefault="00A259D2">
            <w:pPr>
              <w:pStyle w:val="TableParagraph"/>
              <w:spacing w:before="3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</w:t>
            </w:r>
          </w:p>
        </w:tc>
        <w:tc>
          <w:tcPr>
            <w:tcW w:w="850" w:type="dxa"/>
            <w:gridSpan w:val="2"/>
          </w:tcPr>
          <w:p w14:paraId="28E79B2F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8392454" w14:textId="77777777" w:rsidR="00645C29" w:rsidRDefault="00A259D2">
            <w:pPr>
              <w:pStyle w:val="TableParagraph"/>
              <w:spacing w:before="202"/>
              <w:ind w:left="155" w:right="13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1" w:type="dxa"/>
          </w:tcPr>
          <w:p w14:paraId="23338495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A720859" w14:textId="77777777" w:rsidR="00645C29" w:rsidRDefault="00A259D2">
            <w:pPr>
              <w:pStyle w:val="TableParagraph"/>
              <w:spacing w:before="202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  <w:gridSpan w:val="2"/>
          </w:tcPr>
          <w:p w14:paraId="53B6E4FF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A7BD9FD" w14:textId="77777777" w:rsidR="00645C29" w:rsidRDefault="00A259D2">
            <w:pPr>
              <w:pStyle w:val="TableParagraph"/>
              <w:spacing w:before="202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6C668018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334D19F9" w14:textId="4EE5128E" w:rsidR="00645C29" w:rsidRDefault="00BB732D">
            <w:pPr>
              <w:pStyle w:val="TableParagraph"/>
              <w:spacing w:before="202"/>
              <w:ind w:right="37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6</w:t>
            </w:r>
          </w:p>
        </w:tc>
        <w:tc>
          <w:tcPr>
            <w:tcW w:w="1773" w:type="dxa"/>
          </w:tcPr>
          <w:p w14:paraId="2FEA25AC" w14:textId="77777777" w:rsidR="00645C29" w:rsidRDefault="00645C29">
            <w:pPr>
              <w:pStyle w:val="TableParagraph"/>
              <w:rPr>
                <w:b/>
                <w:sz w:val="28"/>
              </w:rPr>
            </w:pPr>
          </w:p>
          <w:p w14:paraId="44B40483" w14:textId="77777777" w:rsidR="00645C29" w:rsidRDefault="00A259D2">
            <w:pPr>
              <w:pStyle w:val="TableParagraph"/>
              <w:spacing w:before="165"/>
              <w:ind w:left="15" w:right="15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645C29" w14:paraId="3846061B" w14:textId="77777777" w:rsidTr="00B354B0">
        <w:trPr>
          <w:trHeight w:val="1371"/>
          <w:jc w:val="center"/>
        </w:trPr>
        <w:tc>
          <w:tcPr>
            <w:tcW w:w="532" w:type="dxa"/>
          </w:tcPr>
          <w:p w14:paraId="1AE4B2BE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2A9D78C" w14:textId="77777777" w:rsidR="00645C29" w:rsidRDefault="00A259D2">
            <w:pPr>
              <w:pStyle w:val="TableParagraph"/>
              <w:spacing w:before="167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9" w:type="dxa"/>
            <w:gridSpan w:val="2"/>
          </w:tcPr>
          <w:p w14:paraId="58BEFC5C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31E441D8" w14:textId="77777777" w:rsidR="00645C29" w:rsidRDefault="00A259D2">
            <w:pPr>
              <w:pStyle w:val="TableParagraph"/>
              <w:spacing w:before="167"/>
              <w:ind w:left="103"/>
              <w:rPr>
                <w:sz w:val="24"/>
              </w:rPr>
            </w:pPr>
            <w:r>
              <w:rPr>
                <w:sz w:val="24"/>
              </w:rPr>
              <w:t>21.02.19</w:t>
            </w:r>
          </w:p>
        </w:tc>
        <w:tc>
          <w:tcPr>
            <w:tcW w:w="3692" w:type="dxa"/>
            <w:gridSpan w:val="3"/>
          </w:tcPr>
          <w:p w14:paraId="1CBECEF1" w14:textId="77777777" w:rsidR="00645C29" w:rsidRDefault="00A259D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«Землеустройство»</w:t>
            </w:r>
          </w:p>
          <w:p w14:paraId="5F15B45D" w14:textId="77777777" w:rsidR="00645C29" w:rsidRDefault="00A259D2">
            <w:pPr>
              <w:pStyle w:val="TableParagraph"/>
              <w:spacing w:before="4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5EB53231" w14:textId="77777777" w:rsidR="00645C29" w:rsidRDefault="00A259D2">
            <w:pPr>
              <w:pStyle w:val="TableParagraph"/>
              <w:spacing w:line="310" w:lineRule="atLeast"/>
              <w:ind w:left="109" w:right="257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землеустройству</w:t>
            </w:r>
          </w:p>
        </w:tc>
        <w:tc>
          <w:tcPr>
            <w:tcW w:w="850" w:type="dxa"/>
            <w:gridSpan w:val="2"/>
          </w:tcPr>
          <w:p w14:paraId="68537CE8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65EBBAD4" w14:textId="77777777" w:rsidR="00645C29" w:rsidRDefault="00A259D2">
            <w:pPr>
              <w:pStyle w:val="TableParagraph"/>
              <w:spacing w:before="172"/>
              <w:ind w:left="155" w:right="13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1" w:type="dxa"/>
          </w:tcPr>
          <w:p w14:paraId="1F6B3C19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6FED3FD4" w14:textId="77777777" w:rsidR="00645C29" w:rsidRDefault="00A259D2">
            <w:pPr>
              <w:pStyle w:val="TableParagraph"/>
              <w:spacing w:before="172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  <w:gridSpan w:val="2"/>
          </w:tcPr>
          <w:p w14:paraId="7BB6A36B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8A8465E" w14:textId="77777777" w:rsidR="00645C29" w:rsidRDefault="00A259D2">
            <w:pPr>
              <w:pStyle w:val="TableParagraph"/>
              <w:spacing w:before="172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5AA05FC9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587817A" w14:textId="3FE2681D" w:rsidR="00645C29" w:rsidRDefault="00BB732D">
            <w:pPr>
              <w:pStyle w:val="TableParagraph"/>
              <w:spacing w:before="172"/>
              <w:ind w:right="37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6</w:t>
            </w:r>
          </w:p>
        </w:tc>
        <w:tc>
          <w:tcPr>
            <w:tcW w:w="1773" w:type="dxa"/>
          </w:tcPr>
          <w:p w14:paraId="4A7F0EE5" w14:textId="77777777" w:rsidR="00645C29" w:rsidRDefault="00645C29">
            <w:pPr>
              <w:pStyle w:val="TableParagraph"/>
              <w:spacing w:before="4"/>
              <w:rPr>
                <w:b/>
                <w:sz w:val="39"/>
              </w:rPr>
            </w:pPr>
          </w:p>
          <w:p w14:paraId="076B3E69" w14:textId="77777777" w:rsidR="00645C29" w:rsidRDefault="00A259D2">
            <w:pPr>
              <w:pStyle w:val="TableParagraph"/>
              <w:spacing w:before="1"/>
              <w:ind w:left="15" w:right="15"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</w:tr>
      <w:tr w:rsidR="00645C29" w14:paraId="3A4364F1" w14:textId="77777777" w:rsidTr="00B354B0">
        <w:trPr>
          <w:trHeight w:val="1262"/>
          <w:jc w:val="center"/>
        </w:trPr>
        <w:tc>
          <w:tcPr>
            <w:tcW w:w="532" w:type="dxa"/>
          </w:tcPr>
          <w:p w14:paraId="716509FB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4C3CC9A9" w14:textId="77777777" w:rsidR="00645C29" w:rsidRDefault="00A259D2">
            <w:pPr>
              <w:pStyle w:val="TableParagraph"/>
              <w:spacing w:before="167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9" w:type="dxa"/>
            <w:gridSpan w:val="2"/>
          </w:tcPr>
          <w:p w14:paraId="53112C63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4E0C38E" w14:textId="77777777" w:rsidR="00645C29" w:rsidRDefault="00A259D2">
            <w:pPr>
              <w:pStyle w:val="TableParagraph"/>
              <w:spacing w:before="167"/>
              <w:ind w:left="103"/>
              <w:rPr>
                <w:sz w:val="24"/>
              </w:rPr>
            </w:pPr>
            <w:r>
              <w:rPr>
                <w:sz w:val="24"/>
              </w:rPr>
              <w:t>38.02.08</w:t>
            </w:r>
          </w:p>
        </w:tc>
        <w:tc>
          <w:tcPr>
            <w:tcW w:w="3692" w:type="dxa"/>
            <w:gridSpan w:val="3"/>
          </w:tcPr>
          <w:p w14:paraId="4DBB0683" w14:textId="77777777" w:rsidR="00645C29" w:rsidRDefault="00A259D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«Торговое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  <w:p w14:paraId="1AF5A6F5" w14:textId="77777777" w:rsidR="00645C29" w:rsidRDefault="00A259D2">
            <w:pPr>
              <w:pStyle w:val="TableParagraph"/>
              <w:spacing w:before="4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5D12D6E6" w14:textId="77777777" w:rsidR="00645C29" w:rsidRDefault="00A259D2">
            <w:pPr>
              <w:pStyle w:val="TableParagraph"/>
              <w:spacing w:line="310" w:lineRule="atLeast"/>
              <w:ind w:left="109" w:right="653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торгового дела</w:t>
            </w:r>
          </w:p>
        </w:tc>
        <w:tc>
          <w:tcPr>
            <w:tcW w:w="850" w:type="dxa"/>
            <w:gridSpan w:val="2"/>
          </w:tcPr>
          <w:p w14:paraId="36CB23DA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A2B240F" w14:textId="77777777" w:rsidR="00645C29" w:rsidRDefault="00A259D2">
            <w:pPr>
              <w:pStyle w:val="TableParagraph"/>
              <w:spacing w:before="172"/>
              <w:ind w:left="155" w:right="13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1" w:type="dxa"/>
          </w:tcPr>
          <w:p w14:paraId="54132053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CCBF7ED" w14:textId="77777777" w:rsidR="00645C29" w:rsidRDefault="00A259D2">
            <w:pPr>
              <w:pStyle w:val="TableParagraph"/>
              <w:spacing w:before="172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  <w:gridSpan w:val="2"/>
          </w:tcPr>
          <w:p w14:paraId="37F32EE4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75ABAF8" w14:textId="77777777" w:rsidR="00645C29" w:rsidRDefault="00A259D2">
            <w:pPr>
              <w:pStyle w:val="TableParagraph"/>
              <w:spacing w:before="172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3EC38347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6D9003B2" w14:textId="632FDF1E" w:rsidR="00645C29" w:rsidRDefault="00BB732D">
            <w:pPr>
              <w:pStyle w:val="TableParagraph"/>
              <w:spacing w:before="172"/>
              <w:ind w:right="37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4</w:t>
            </w:r>
          </w:p>
        </w:tc>
        <w:tc>
          <w:tcPr>
            <w:tcW w:w="1773" w:type="dxa"/>
          </w:tcPr>
          <w:p w14:paraId="48EAB9C0" w14:textId="77777777" w:rsidR="00645C29" w:rsidRDefault="00645C29">
            <w:pPr>
              <w:pStyle w:val="TableParagraph"/>
              <w:spacing w:before="11"/>
              <w:rPr>
                <w:b/>
                <w:sz w:val="38"/>
              </w:rPr>
            </w:pPr>
          </w:p>
          <w:p w14:paraId="6FE4DEC7" w14:textId="77777777" w:rsidR="00645C29" w:rsidRDefault="00A259D2">
            <w:pPr>
              <w:pStyle w:val="TableParagraph"/>
              <w:ind w:left="15" w:right="15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</w:tr>
      <w:tr w:rsidR="00645C29" w14:paraId="1242E328" w14:textId="77777777" w:rsidTr="00B354B0">
        <w:trPr>
          <w:trHeight w:val="2178"/>
          <w:jc w:val="center"/>
        </w:trPr>
        <w:tc>
          <w:tcPr>
            <w:tcW w:w="532" w:type="dxa"/>
          </w:tcPr>
          <w:p w14:paraId="468433B6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8C0B5DE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40DDCF0" w14:textId="77777777" w:rsidR="00645C29" w:rsidRDefault="00645C2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2E1D47A" w14:textId="77777777" w:rsidR="00645C29" w:rsidRDefault="00A259D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9" w:type="dxa"/>
            <w:gridSpan w:val="2"/>
          </w:tcPr>
          <w:p w14:paraId="3CA13EBD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10F09A27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9567433" w14:textId="77777777" w:rsidR="00645C29" w:rsidRDefault="00645C2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4B4C4EA" w14:textId="77777777" w:rsidR="00645C29" w:rsidRDefault="00A259D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09.02.07</w:t>
            </w:r>
          </w:p>
        </w:tc>
        <w:tc>
          <w:tcPr>
            <w:tcW w:w="3692" w:type="dxa"/>
            <w:gridSpan w:val="3"/>
          </w:tcPr>
          <w:p w14:paraId="25F2E634" w14:textId="77777777" w:rsidR="00645C29" w:rsidRDefault="00A259D2">
            <w:pPr>
              <w:pStyle w:val="TableParagraph"/>
              <w:spacing w:before="1" w:line="278" w:lineRule="auto"/>
              <w:ind w:left="109" w:right="447"/>
              <w:rPr>
                <w:sz w:val="24"/>
              </w:rPr>
            </w:pPr>
            <w:r>
              <w:rPr>
                <w:sz w:val="24"/>
              </w:rPr>
              <w:t>«Информационные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</w:t>
            </w:r>
          </w:p>
          <w:p w14:paraId="72761E45" w14:textId="77777777" w:rsidR="00645C29" w:rsidRDefault="00A259D2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  <w:p w14:paraId="387444EA" w14:textId="77777777" w:rsidR="00645C29" w:rsidRDefault="00A259D2">
            <w:pPr>
              <w:pStyle w:val="TableParagraph"/>
              <w:spacing w:before="4"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5F84849F" w14:textId="77777777" w:rsidR="00645C29" w:rsidRDefault="00A259D2">
            <w:pPr>
              <w:pStyle w:val="TableParagraph"/>
              <w:tabs>
                <w:tab w:val="left" w:pos="2105"/>
              </w:tabs>
              <w:spacing w:line="268" w:lineRule="auto"/>
              <w:ind w:left="109" w:right="216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z w:val="24"/>
              </w:rPr>
              <w:tab/>
              <w:t>специалист</w:t>
            </w:r>
          </w:p>
          <w:p w14:paraId="79E0A9C4" w14:textId="77777777" w:rsidR="00645C29" w:rsidRDefault="00A259D2">
            <w:pPr>
              <w:pStyle w:val="TableParagraph"/>
              <w:spacing w:before="2" w:line="25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системам</w:t>
            </w:r>
          </w:p>
        </w:tc>
        <w:tc>
          <w:tcPr>
            <w:tcW w:w="850" w:type="dxa"/>
            <w:gridSpan w:val="2"/>
          </w:tcPr>
          <w:p w14:paraId="3ADDB485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666336F1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73FB995" w14:textId="77777777" w:rsidR="00645C29" w:rsidRDefault="00645C2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2BF5089" w14:textId="368E6D60" w:rsidR="00645C29" w:rsidRDefault="00BB732D">
            <w:pPr>
              <w:pStyle w:val="TableParagraph"/>
              <w:ind w:left="155" w:right="13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11" w:type="dxa"/>
          </w:tcPr>
          <w:p w14:paraId="70817594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3188987E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604ED8A3" w14:textId="77777777" w:rsidR="00645C29" w:rsidRDefault="00645C2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BD9CE44" w14:textId="1ACAC6E8" w:rsidR="00645C29" w:rsidRDefault="00BB732D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" w:type="dxa"/>
            <w:gridSpan w:val="2"/>
          </w:tcPr>
          <w:p w14:paraId="7DCAD380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6920DCAB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CBE8009" w14:textId="77777777" w:rsidR="00645C29" w:rsidRDefault="00645C2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342B309" w14:textId="14F29615" w:rsidR="00645C29" w:rsidRDefault="00BB732D">
            <w:pPr>
              <w:pStyle w:val="TableParagraph"/>
              <w:ind w:left="211" w:right="19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50DB2AF9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30C6FF9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F304AF3" w14:textId="77777777" w:rsidR="00645C29" w:rsidRDefault="00645C2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AB7F531" w14:textId="7A26AA24" w:rsidR="00645C29" w:rsidRDefault="00BB732D"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15</w:t>
            </w:r>
          </w:p>
        </w:tc>
        <w:tc>
          <w:tcPr>
            <w:tcW w:w="1773" w:type="dxa"/>
          </w:tcPr>
          <w:p w14:paraId="0E462A07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34C6FE20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10FD236" w14:textId="77777777" w:rsidR="00645C29" w:rsidRDefault="00645C29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6700517C" w14:textId="77777777" w:rsidR="00645C29" w:rsidRDefault="00A259D2">
            <w:pPr>
              <w:pStyle w:val="TableParagraph"/>
              <w:ind w:left="15" w:right="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45C29" w14:paraId="1BF27960" w14:textId="77777777" w:rsidTr="00B354B0">
        <w:trPr>
          <w:trHeight w:val="1260"/>
          <w:jc w:val="center"/>
        </w:trPr>
        <w:tc>
          <w:tcPr>
            <w:tcW w:w="532" w:type="dxa"/>
          </w:tcPr>
          <w:p w14:paraId="2B113898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4EB4E880" w14:textId="77777777" w:rsidR="00645C29" w:rsidRDefault="00A259D2">
            <w:pPr>
              <w:pStyle w:val="TableParagraph"/>
              <w:spacing w:before="152"/>
              <w:ind w:left="1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9" w:type="dxa"/>
            <w:gridSpan w:val="2"/>
          </w:tcPr>
          <w:p w14:paraId="0D4842B5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833C2D1" w14:textId="77777777" w:rsidR="00645C29" w:rsidRDefault="00A259D2">
            <w:pPr>
              <w:pStyle w:val="TableParagraph"/>
              <w:spacing w:before="152"/>
              <w:ind w:left="83"/>
              <w:rPr>
                <w:sz w:val="24"/>
              </w:rPr>
            </w:pPr>
            <w:r>
              <w:rPr>
                <w:sz w:val="24"/>
              </w:rPr>
              <w:t>54.01.20</w:t>
            </w:r>
          </w:p>
        </w:tc>
        <w:tc>
          <w:tcPr>
            <w:tcW w:w="3692" w:type="dxa"/>
            <w:gridSpan w:val="3"/>
          </w:tcPr>
          <w:p w14:paraId="64C59414" w14:textId="77777777" w:rsidR="00645C29" w:rsidRDefault="00A259D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дизайнер»</w:t>
            </w:r>
          </w:p>
          <w:p w14:paraId="0ACEC066" w14:textId="77777777" w:rsidR="00645C29" w:rsidRDefault="00A259D2">
            <w:pPr>
              <w:pStyle w:val="TableParagraph"/>
              <w:spacing w:before="44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38B7C992" w14:textId="77777777" w:rsidR="00645C29" w:rsidRDefault="00A259D2">
            <w:pPr>
              <w:pStyle w:val="TableParagraph"/>
              <w:spacing w:before="21" w:line="276" w:lineRule="exact"/>
              <w:ind w:left="109" w:right="546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дизайнер</w:t>
            </w:r>
          </w:p>
        </w:tc>
        <w:tc>
          <w:tcPr>
            <w:tcW w:w="850" w:type="dxa"/>
            <w:gridSpan w:val="2"/>
          </w:tcPr>
          <w:p w14:paraId="7DBCA892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499BF4A1" w14:textId="77777777" w:rsidR="00645C29" w:rsidRDefault="00A259D2">
            <w:pPr>
              <w:pStyle w:val="TableParagraph"/>
              <w:spacing w:before="152"/>
              <w:ind w:left="155" w:right="13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1" w:type="dxa"/>
          </w:tcPr>
          <w:p w14:paraId="7F04AD9C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18533CD" w14:textId="77777777" w:rsidR="00645C29" w:rsidRDefault="00A259D2">
            <w:pPr>
              <w:pStyle w:val="TableParagraph"/>
              <w:spacing w:before="152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  <w:gridSpan w:val="2"/>
          </w:tcPr>
          <w:p w14:paraId="1E2142AD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D079C6B" w14:textId="77777777" w:rsidR="00645C29" w:rsidRDefault="00A259D2">
            <w:pPr>
              <w:pStyle w:val="TableParagraph"/>
              <w:spacing w:before="152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2808B034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05C9421" w14:textId="491F16F0" w:rsidR="00645C29" w:rsidRDefault="00BB732D">
            <w:pPr>
              <w:pStyle w:val="TableParagraph"/>
              <w:spacing w:before="152"/>
              <w:ind w:right="374"/>
              <w:jc w:val="right"/>
              <w:rPr>
                <w:sz w:val="24"/>
              </w:rPr>
            </w:pPr>
            <w:r>
              <w:rPr>
                <w:w w:val="94"/>
                <w:sz w:val="24"/>
              </w:rPr>
              <w:t>8</w:t>
            </w:r>
          </w:p>
        </w:tc>
        <w:tc>
          <w:tcPr>
            <w:tcW w:w="1773" w:type="dxa"/>
          </w:tcPr>
          <w:p w14:paraId="2AAB9CA4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14A513BA" w14:textId="77777777" w:rsidR="00645C29" w:rsidRDefault="00A259D2">
            <w:pPr>
              <w:pStyle w:val="TableParagraph"/>
              <w:spacing w:before="152"/>
              <w:ind w:left="15" w:right="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45C29" w14:paraId="592485A1" w14:textId="77777777" w:rsidTr="00B354B0">
        <w:trPr>
          <w:trHeight w:val="2054"/>
          <w:jc w:val="center"/>
        </w:trPr>
        <w:tc>
          <w:tcPr>
            <w:tcW w:w="532" w:type="dxa"/>
          </w:tcPr>
          <w:p w14:paraId="40271132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35CB8348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B782C02" w14:textId="77777777" w:rsidR="00645C29" w:rsidRDefault="00A259D2">
            <w:pPr>
              <w:pStyle w:val="TableParagraph"/>
              <w:spacing w:before="208"/>
              <w:ind w:left="1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9" w:type="dxa"/>
            <w:gridSpan w:val="2"/>
          </w:tcPr>
          <w:p w14:paraId="2C3D342D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430767F5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E2BF208" w14:textId="77777777" w:rsidR="00645C29" w:rsidRDefault="00A259D2">
            <w:pPr>
              <w:pStyle w:val="TableParagraph"/>
              <w:spacing w:before="208"/>
              <w:ind w:left="83"/>
              <w:rPr>
                <w:sz w:val="24"/>
              </w:rPr>
            </w:pPr>
            <w:r>
              <w:rPr>
                <w:sz w:val="24"/>
              </w:rPr>
              <w:t>18.01.35</w:t>
            </w:r>
          </w:p>
        </w:tc>
        <w:tc>
          <w:tcPr>
            <w:tcW w:w="3692" w:type="dxa"/>
            <w:gridSpan w:val="3"/>
          </w:tcPr>
          <w:p w14:paraId="46F0D015" w14:textId="77777777" w:rsidR="00645C29" w:rsidRDefault="00A259D2">
            <w:pPr>
              <w:pStyle w:val="TableParagraph"/>
              <w:spacing w:before="1" w:line="276" w:lineRule="auto"/>
              <w:ind w:left="109" w:right="901"/>
              <w:rPr>
                <w:sz w:val="24"/>
              </w:rPr>
            </w:pPr>
            <w:r>
              <w:rPr>
                <w:sz w:val="24"/>
              </w:rPr>
              <w:t>«Аппаратчик-оператор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  <w:p w14:paraId="1F6B91CB" w14:textId="77777777" w:rsidR="00645C29" w:rsidRDefault="00A259D2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7CC4DC41" w14:textId="77777777" w:rsidR="00645C29" w:rsidRDefault="00A259D2">
            <w:pPr>
              <w:pStyle w:val="TableParagraph"/>
              <w:spacing w:before="10" w:line="310" w:lineRule="atLeast"/>
              <w:ind w:left="109"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 – аппаратчик-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оператор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соединений</w:t>
            </w:r>
          </w:p>
        </w:tc>
        <w:tc>
          <w:tcPr>
            <w:tcW w:w="850" w:type="dxa"/>
            <w:gridSpan w:val="2"/>
          </w:tcPr>
          <w:p w14:paraId="27429CB4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41827F3B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4657CC1B" w14:textId="77777777" w:rsidR="00645C29" w:rsidRDefault="00A259D2">
            <w:pPr>
              <w:pStyle w:val="TableParagraph"/>
              <w:spacing w:before="208"/>
              <w:ind w:left="155" w:right="13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1" w:type="dxa"/>
          </w:tcPr>
          <w:p w14:paraId="313E0133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32C0CFC1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9EEEADE" w14:textId="77777777" w:rsidR="00645C29" w:rsidRDefault="00A259D2">
            <w:pPr>
              <w:pStyle w:val="TableParagraph"/>
              <w:spacing w:before="208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  <w:gridSpan w:val="2"/>
          </w:tcPr>
          <w:p w14:paraId="4DB512A0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36986502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0F67D240" w14:textId="77777777" w:rsidR="00645C29" w:rsidRDefault="00A259D2">
            <w:pPr>
              <w:pStyle w:val="TableParagraph"/>
              <w:spacing w:before="208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1CF99088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D2A7C7C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51F67B09" w14:textId="370DD146" w:rsidR="00645C29" w:rsidRDefault="00BB732D" w:rsidP="00BB732D">
            <w:pPr>
              <w:pStyle w:val="TableParagraph"/>
              <w:spacing w:before="208"/>
              <w:ind w:left="7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8</w:t>
            </w:r>
          </w:p>
        </w:tc>
        <w:tc>
          <w:tcPr>
            <w:tcW w:w="1773" w:type="dxa"/>
          </w:tcPr>
          <w:p w14:paraId="77DAE7E0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23FE73E3" w14:textId="77777777" w:rsidR="00645C29" w:rsidRDefault="00645C29">
            <w:pPr>
              <w:pStyle w:val="TableParagraph"/>
              <w:rPr>
                <w:b/>
                <w:sz w:val="26"/>
              </w:rPr>
            </w:pPr>
          </w:p>
          <w:p w14:paraId="73B09A83" w14:textId="77777777" w:rsidR="00645C29" w:rsidRDefault="00A259D2">
            <w:pPr>
              <w:pStyle w:val="TableParagraph"/>
              <w:spacing w:before="208"/>
              <w:ind w:left="15" w:right="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BB732D" w14:paraId="5C95DD8C" w14:textId="77777777" w:rsidTr="00B354B0">
        <w:trPr>
          <w:trHeight w:val="1900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46EE" w14:textId="77777777" w:rsidR="00BB732D" w:rsidRDefault="00BB732D" w:rsidP="007F4DF6">
            <w:pPr>
              <w:pStyle w:val="TableParagraph"/>
              <w:rPr>
                <w:b/>
                <w:sz w:val="26"/>
              </w:rPr>
            </w:pPr>
          </w:p>
          <w:p w14:paraId="35A7C8A4" w14:textId="77777777" w:rsidR="00BB732D" w:rsidRDefault="00BB732D" w:rsidP="007F4DF6">
            <w:pPr>
              <w:pStyle w:val="TableParagraph"/>
              <w:rPr>
                <w:b/>
                <w:sz w:val="26"/>
              </w:rPr>
            </w:pPr>
          </w:p>
          <w:p w14:paraId="00C90D8E" w14:textId="26AEF2F3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  <w:r w:rsidRPr="00BB732D">
              <w:rPr>
                <w:bCs/>
                <w:sz w:val="26"/>
              </w:rPr>
              <w:t>7.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A91F" w14:textId="77777777" w:rsidR="00BB732D" w:rsidRDefault="00BB732D" w:rsidP="007F4DF6">
            <w:pPr>
              <w:pStyle w:val="TableParagraph"/>
              <w:rPr>
                <w:b/>
                <w:sz w:val="26"/>
              </w:rPr>
            </w:pPr>
          </w:p>
          <w:p w14:paraId="3F79EE5E" w14:textId="77777777" w:rsidR="00BB732D" w:rsidRDefault="00BB732D" w:rsidP="007F4DF6">
            <w:pPr>
              <w:pStyle w:val="TableParagraph"/>
              <w:rPr>
                <w:b/>
                <w:sz w:val="26"/>
              </w:rPr>
            </w:pPr>
          </w:p>
          <w:p w14:paraId="43BA64DD" w14:textId="5D7A7B98" w:rsidR="00BB732D" w:rsidRPr="00BB732D" w:rsidRDefault="00BB732D" w:rsidP="00BB732D">
            <w:pPr>
              <w:pStyle w:val="TableParagraph"/>
              <w:rPr>
                <w:bCs/>
                <w:sz w:val="26"/>
              </w:rPr>
            </w:pPr>
            <w:r w:rsidRPr="00BB732D">
              <w:rPr>
                <w:bCs/>
                <w:sz w:val="26"/>
              </w:rPr>
              <w:t>18.01.3</w:t>
            </w:r>
            <w:r>
              <w:rPr>
                <w:bCs/>
                <w:sz w:val="26"/>
              </w:rPr>
              <w:t>4</w:t>
            </w:r>
          </w:p>
        </w:tc>
        <w:tc>
          <w:tcPr>
            <w:tcW w:w="3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4E85" w14:textId="54190EFC" w:rsidR="00BB732D" w:rsidRDefault="00BB732D" w:rsidP="00BB732D">
            <w:pPr>
              <w:pStyle w:val="TableParagraph"/>
              <w:spacing w:before="1" w:line="276" w:lineRule="auto"/>
              <w:ind w:left="109" w:right="5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BB732D">
              <w:rPr>
                <w:sz w:val="24"/>
              </w:rPr>
              <w:t xml:space="preserve">Лаборант по контролю </w:t>
            </w:r>
            <w:r>
              <w:rPr>
                <w:sz w:val="24"/>
              </w:rPr>
              <w:t>к</w:t>
            </w:r>
            <w:r w:rsidRPr="00BB732D">
              <w:rPr>
                <w:sz w:val="24"/>
              </w:rPr>
              <w:t xml:space="preserve">ачества сырья, </w:t>
            </w:r>
            <w:r>
              <w:rPr>
                <w:sz w:val="24"/>
              </w:rPr>
              <w:t>р</w:t>
            </w:r>
            <w:r w:rsidRPr="00BB732D">
              <w:rPr>
                <w:sz w:val="24"/>
              </w:rPr>
              <w:t>еактивов, промежуточных продуктов, готовой продукции, отходов производства (по отраслям)</w:t>
            </w:r>
            <w:r>
              <w:rPr>
                <w:sz w:val="24"/>
              </w:rPr>
              <w:t>»</w:t>
            </w:r>
          </w:p>
          <w:p w14:paraId="331D3529" w14:textId="77777777" w:rsidR="00BB732D" w:rsidRPr="00BB732D" w:rsidRDefault="00BB732D" w:rsidP="00BB732D">
            <w:pPr>
              <w:pStyle w:val="TableParagraph"/>
              <w:spacing w:before="1" w:line="276" w:lineRule="auto"/>
              <w:ind w:left="109"/>
              <w:rPr>
                <w:i/>
                <w:iCs/>
                <w:sz w:val="24"/>
              </w:rPr>
            </w:pPr>
            <w:r w:rsidRPr="00BB732D">
              <w:rPr>
                <w:i/>
                <w:iCs/>
                <w:sz w:val="24"/>
              </w:rPr>
              <w:t>Срок обучения 2 года 10 месяцев</w:t>
            </w:r>
          </w:p>
          <w:p w14:paraId="028D2E81" w14:textId="4CB730D3" w:rsidR="00BB732D" w:rsidRPr="00BB732D" w:rsidRDefault="00BB732D" w:rsidP="00BB732D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 w:rsidRPr="00BB732D">
              <w:rPr>
                <w:i/>
                <w:iCs/>
                <w:sz w:val="24"/>
              </w:rPr>
              <w:t xml:space="preserve">Квалификация – </w:t>
            </w:r>
            <w:r>
              <w:rPr>
                <w:i/>
                <w:iCs/>
                <w:sz w:val="24"/>
              </w:rPr>
              <w:t>лаборант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BEB6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4CA40A2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E1E62A4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  <w:r w:rsidRPr="00BB732D">
              <w:rPr>
                <w:bCs/>
                <w:sz w:val="26"/>
              </w:rPr>
              <w:t>25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F49D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546E601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BF28C53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  <w:r w:rsidRPr="00BB732D">
              <w:rPr>
                <w:bCs/>
                <w:sz w:val="26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5CC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22E4083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36DAD6C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  <w:r w:rsidRPr="00BB732D">
              <w:rPr>
                <w:bCs/>
                <w:sz w:val="2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B4D0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9FF92B1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2CAB3EFC" w14:textId="5C597298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033E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C35361E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</w:p>
          <w:p w14:paraId="6069F982" w14:textId="77777777" w:rsidR="00BB732D" w:rsidRPr="00BB732D" w:rsidRDefault="00BB732D" w:rsidP="00BB732D">
            <w:pPr>
              <w:pStyle w:val="TableParagraph"/>
              <w:jc w:val="center"/>
              <w:rPr>
                <w:bCs/>
                <w:sz w:val="26"/>
              </w:rPr>
            </w:pPr>
            <w:r w:rsidRPr="00BB732D">
              <w:rPr>
                <w:bCs/>
                <w:sz w:val="26"/>
              </w:rPr>
              <w:t>25</w:t>
            </w:r>
          </w:p>
        </w:tc>
      </w:tr>
      <w:tr w:rsidR="00645C29" w14:paraId="67A2C7E6" w14:textId="77777777" w:rsidTr="00B354B0">
        <w:trPr>
          <w:trHeight w:val="456"/>
          <w:jc w:val="center"/>
        </w:trPr>
        <w:tc>
          <w:tcPr>
            <w:tcW w:w="5253" w:type="dxa"/>
            <w:gridSpan w:val="6"/>
          </w:tcPr>
          <w:p w14:paraId="69275D02" w14:textId="77777777" w:rsidR="00645C29" w:rsidRDefault="00A259D2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финансированию)</w:t>
            </w:r>
          </w:p>
        </w:tc>
        <w:tc>
          <w:tcPr>
            <w:tcW w:w="850" w:type="dxa"/>
            <w:gridSpan w:val="2"/>
          </w:tcPr>
          <w:p w14:paraId="262808AB" w14:textId="05258DC4" w:rsidR="00645C29" w:rsidRDefault="007778AB">
            <w:pPr>
              <w:pStyle w:val="TableParagraph"/>
              <w:spacing w:line="265" w:lineRule="exact"/>
              <w:ind w:left="155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811" w:type="dxa"/>
          </w:tcPr>
          <w:p w14:paraId="68E15405" w14:textId="522FA996" w:rsidR="00645C29" w:rsidRDefault="007778AB" w:rsidP="00B354B0">
            <w:pPr>
              <w:pStyle w:val="TableParagraph"/>
              <w:spacing w:before="1" w:line="26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850" w:type="dxa"/>
            <w:gridSpan w:val="2"/>
          </w:tcPr>
          <w:p w14:paraId="27614418" w14:textId="006F59FC" w:rsidR="00645C29" w:rsidRDefault="00BB732D">
            <w:pPr>
              <w:pStyle w:val="TableParagraph"/>
              <w:spacing w:line="265" w:lineRule="exact"/>
              <w:ind w:left="211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597E255C" w14:textId="4A430803" w:rsidR="00645C29" w:rsidRPr="00BB732D" w:rsidRDefault="007778AB">
            <w:pPr>
              <w:pStyle w:val="TableParagraph"/>
              <w:spacing w:line="253" w:lineRule="exact"/>
              <w:ind w:right="372"/>
              <w:jc w:val="right"/>
              <w:rPr>
                <w:b/>
                <w:bCs/>
              </w:rPr>
            </w:pPr>
            <w:r>
              <w:rPr>
                <w:b/>
                <w:bCs/>
                <w:w w:val="99"/>
              </w:rPr>
              <w:t>55</w:t>
            </w:r>
          </w:p>
        </w:tc>
        <w:tc>
          <w:tcPr>
            <w:tcW w:w="1773" w:type="dxa"/>
          </w:tcPr>
          <w:p w14:paraId="576C0FB0" w14:textId="77777777" w:rsidR="00645C29" w:rsidRDefault="00A259D2">
            <w:pPr>
              <w:pStyle w:val="TableParagraph"/>
              <w:spacing w:line="253" w:lineRule="exact"/>
              <w:ind w:left="3"/>
              <w:jc w:val="center"/>
              <w:rPr>
                <w:b/>
              </w:rPr>
            </w:pPr>
            <w:r>
              <w:rPr>
                <w:b/>
                <w:w w:val="99"/>
              </w:rPr>
              <w:t>-</w:t>
            </w:r>
          </w:p>
        </w:tc>
      </w:tr>
      <w:tr w:rsidR="00645C29" w14:paraId="0927DC8B" w14:textId="77777777" w:rsidTr="00B354B0">
        <w:trPr>
          <w:trHeight w:val="527"/>
          <w:jc w:val="center"/>
        </w:trPr>
        <w:tc>
          <w:tcPr>
            <w:tcW w:w="10442" w:type="dxa"/>
            <w:gridSpan w:val="14"/>
            <w:tcBorders>
              <w:bottom w:val="single" w:sz="6" w:space="0" w:color="000000"/>
            </w:tcBorders>
          </w:tcPr>
          <w:p w14:paraId="6ADBB126" w14:textId="77777777" w:rsidR="00645C29" w:rsidRDefault="00A259D2" w:rsidP="00B354B0">
            <w:pPr>
              <w:pStyle w:val="TableParagraph"/>
              <w:spacing w:line="228" w:lineRule="auto"/>
              <w:ind w:left="3549" w:right="35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Обучение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платной основе</w:t>
            </w:r>
          </w:p>
        </w:tc>
      </w:tr>
      <w:tr w:rsidR="00645C29" w14:paraId="6B17B0D8" w14:textId="77777777" w:rsidTr="00B354B0">
        <w:trPr>
          <w:trHeight w:val="1378"/>
          <w:jc w:val="center"/>
        </w:trPr>
        <w:tc>
          <w:tcPr>
            <w:tcW w:w="532" w:type="dxa"/>
            <w:tcBorders>
              <w:top w:val="single" w:sz="6" w:space="0" w:color="000000"/>
              <w:bottom w:val="single" w:sz="6" w:space="0" w:color="000000"/>
            </w:tcBorders>
          </w:tcPr>
          <w:p w14:paraId="59447CF6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337AD99C" w14:textId="77777777" w:rsidR="00645C29" w:rsidRDefault="00A259D2" w:rsidP="00B354B0">
            <w:pPr>
              <w:pStyle w:val="TableParagraph"/>
              <w:spacing w:line="228" w:lineRule="auto"/>
              <w:ind w:left="175"/>
            </w:pPr>
            <w:r>
              <w:t>1.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AFB1343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5D1E9FCB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7AE52042" w14:textId="77777777" w:rsidR="00645C29" w:rsidRDefault="00A259D2" w:rsidP="00B354B0">
            <w:pPr>
              <w:pStyle w:val="TableParagraph"/>
              <w:spacing w:line="228" w:lineRule="auto"/>
              <w:ind w:left="158"/>
              <w:rPr>
                <w:sz w:val="24"/>
              </w:rPr>
            </w:pPr>
            <w:r>
              <w:rPr>
                <w:sz w:val="24"/>
              </w:rPr>
              <w:t>40.02.04</w:t>
            </w:r>
          </w:p>
        </w:tc>
        <w:tc>
          <w:tcPr>
            <w:tcW w:w="369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3138B4C" w14:textId="77777777" w:rsidR="00645C29" w:rsidRDefault="00A259D2" w:rsidP="00B354B0">
            <w:pPr>
              <w:pStyle w:val="TableParagraph"/>
              <w:spacing w:line="228" w:lineRule="auto"/>
              <w:ind w:left="109"/>
              <w:rPr>
                <w:sz w:val="24"/>
              </w:rPr>
            </w:pPr>
            <w:r>
              <w:rPr>
                <w:sz w:val="24"/>
              </w:rPr>
              <w:t>«Юриспруденция»</w:t>
            </w:r>
          </w:p>
          <w:p w14:paraId="5FD3BE3F" w14:textId="77777777" w:rsidR="00645C29" w:rsidRDefault="00A259D2" w:rsidP="00B354B0">
            <w:pPr>
              <w:pStyle w:val="TableParagraph"/>
              <w:spacing w:line="228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  <w:p w14:paraId="59365658" w14:textId="77777777" w:rsidR="00645C29" w:rsidRDefault="00A259D2" w:rsidP="00B354B0">
            <w:pPr>
              <w:pStyle w:val="TableParagraph"/>
              <w:spacing w:line="228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149B578C" w14:textId="77777777" w:rsidR="00645C29" w:rsidRDefault="00A259D2" w:rsidP="00B354B0">
            <w:pPr>
              <w:pStyle w:val="TableParagraph"/>
              <w:spacing w:line="228" w:lineRule="auto"/>
              <w:ind w:left="109" w:right="335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юрист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67A46B7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3BF79E71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2586253A" w14:textId="77777777" w:rsidR="00645C29" w:rsidRDefault="00A259D2" w:rsidP="00B354B0">
            <w:pPr>
              <w:pStyle w:val="TableParagraph"/>
              <w:spacing w:line="228" w:lineRule="auto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11" w:type="dxa"/>
            <w:tcBorders>
              <w:top w:val="single" w:sz="6" w:space="0" w:color="000000"/>
              <w:bottom w:val="single" w:sz="6" w:space="0" w:color="000000"/>
            </w:tcBorders>
          </w:tcPr>
          <w:p w14:paraId="264EE32F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3B6E55FF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12E5DBE6" w14:textId="77777777" w:rsidR="00645C29" w:rsidRDefault="00A259D2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731CC3E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6C751726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63060896" w14:textId="77777777" w:rsidR="00645C29" w:rsidRDefault="00A259D2" w:rsidP="00B354B0">
            <w:pPr>
              <w:pStyle w:val="TableParagraph"/>
              <w:spacing w:line="228" w:lineRule="auto"/>
              <w:ind w:left="198" w:right="2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9843F07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6172D5E5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0D8490D4" w14:textId="77777777" w:rsidR="00645C29" w:rsidRDefault="00A259D2" w:rsidP="00B354B0">
            <w:pPr>
              <w:pStyle w:val="TableParagraph"/>
              <w:spacing w:line="228" w:lineRule="auto"/>
              <w:ind w:right="387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773" w:type="dxa"/>
            <w:tcBorders>
              <w:top w:val="single" w:sz="6" w:space="0" w:color="000000"/>
              <w:bottom w:val="single" w:sz="6" w:space="0" w:color="000000"/>
            </w:tcBorders>
          </w:tcPr>
          <w:p w14:paraId="31B4D84D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01DAE029" w14:textId="77777777" w:rsidR="00645C29" w:rsidRDefault="00645C29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44D644BC" w14:textId="77777777" w:rsidR="00645C29" w:rsidRDefault="00A259D2" w:rsidP="00B354B0">
            <w:pPr>
              <w:pStyle w:val="TableParagraph"/>
              <w:spacing w:line="228" w:lineRule="auto"/>
              <w:ind w:left="3"/>
              <w:jc w:val="center"/>
            </w:pPr>
            <w:r>
              <w:rPr>
                <w:w w:val="99"/>
              </w:rPr>
              <w:t>-</w:t>
            </w:r>
          </w:p>
        </w:tc>
      </w:tr>
      <w:tr w:rsidR="007778AB" w14:paraId="07FC63A1" w14:textId="77777777" w:rsidTr="00B354B0">
        <w:trPr>
          <w:trHeight w:val="1375"/>
          <w:jc w:val="center"/>
        </w:trPr>
        <w:tc>
          <w:tcPr>
            <w:tcW w:w="555" w:type="dxa"/>
            <w:gridSpan w:val="2"/>
          </w:tcPr>
          <w:p w14:paraId="36DA3D92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6D78EC6B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5312B1AB" w14:textId="77777777" w:rsidR="007778AB" w:rsidRDefault="007778AB" w:rsidP="00B354B0">
            <w:pPr>
              <w:pStyle w:val="TableParagraph"/>
              <w:spacing w:line="228" w:lineRule="auto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4" w:type="dxa"/>
            <w:gridSpan w:val="2"/>
          </w:tcPr>
          <w:p w14:paraId="0F36BD13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42002E1C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1BF5C875" w14:textId="77777777" w:rsidR="007778AB" w:rsidRDefault="007778AB" w:rsidP="00B354B0">
            <w:pPr>
              <w:pStyle w:val="TableParagraph"/>
              <w:spacing w:line="228" w:lineRule="auto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43.02.16</w:t>
            </w:r>
          </w:p>
        </w:tc>
        <w:tc>
          <w:tcPr>
            <w:tcW w:w="3674" w:type="dxa"/>
            <w:gridSpan w:val="2"/>
          </w:tcPr>
          <w:p w14:paraId="3F17F3A4" w14:textId="77777777" w:rsidR="007778AB" w:rsidRDefault="007778AB" w:rsidP="00B354B0">
            <w:pPr>
              <w:pStyle w:val="TableParagraph"/>
              <w:spacing w:line="228" w:lineRule="auto"/>
              <w:ind w:left="91"/>
              <w:rPr>
                <w:sz w:val="24"/>
              </w:rPr>
            </w:pPr>
            <w:r>
              <w:rPr>
                <w:sz w:val="24"/>
              </w:rPr>
              <w:t>«Туризм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гостеприимство»</w:t>
            </w:r>
          </w:p>
          <w:p w14:paraId="14EAAAD4" w14:textId="77777777" w:rsidR="007778AB" w:rsidRDefault="007778AB" w:rsidP="00B354B0">
            <w:pPr>
              <w:pStyle w:val="TableParagraph"/>
              <w:spacing w:line="228" w:lineRule="auto"/>
              <w:ind w:left="91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  <w:p w14:paraId="09A84F1A" w14:textId="77777777" w:rsidR="007778AB" w:rsidRDefault="007778AB" w:rsidP="00B354B0">
            <w:pPr>
              <w:pStyle w:val="TableParagraph"/>
              <w:spacing w:line="228" w:lineRule="auto"/>
              <w:ind w:left="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 базе 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 - 2 года 10 месяцев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гостеприимству</w:t>
            </w:r>
          </w:p>
        </w:tc>
        <w:tc>
          <w:tcPr>
            <w:tcW w:w="850" w:type="dxa"/>
            <w:gridSpan w:val="2"/>
          </w:tcPr>
          <w:p w14:paraId="18EF41E2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2DBF3FBD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1CFCF7D3" w14:textId="77777777" w:rsidR="007778AB" w:rsidRDefault="007778AB" w:rsidP="00B354B0">
            <w:pPr>
              <w:pStyle w:val="TableParagraph"/>
              <w:spacing w:line="228" w:lineRule="auto"/>
              <w:ind w:left="286" w:right="26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11" w:type="dxa"/>
          </w:tcPr>
          <w:p w14:paraId="2FBC1C0A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5E8C82EC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4F878906" w14:textId="77777777" w:rsidR="007778AB" w:rsidRDefault="007778AB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  <w:gridSpan w:val="2"/>
          </w:tcPr>
          <w:p w14:paraId="1DA09D99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35CAB812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1"/>
              </w:rPr>
            </w:pPr>
          </w:p>
          <w:p w14:paraId="3D045AF0" w14:textId="77777777" w:rsidR="007778AB" w:rsidRDefault="007778AB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2" w:type="dxa"/>
            <w:gridSpan w:val="2"/>
          </w:tcPr>
          <w:p w14:paraId="6B217F34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7F19DBCF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1E128006" w14:textId="77777777" w:rsidR="007778AB" w:rsidRDefault="007778AB" w:rsidP="00B354B0">
            <w:pPr>
              <w:pStyle w:val="TableParagraph"/>
              <w:spacing w:line="228" w:lineRule="auto"/>
              <w:ind w:right="384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773" w:type="dxa"/>
          </w:tcPr>
          <w:p w14:paraId="46C62857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3B067A5B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0290CC5B" w14:textId="77777777" w:rsidR="007778AB" w:rsidRDefault="007778AB" w:rsidP="00B354B0">
            <w:pPr>
              <w:pStyle w:val="TableParagraph"/>
              <w:spacing w:line="228" w:lineRule="auto"/>
              <w:ind w:left="9"/>
              <w:jc w:val="center"/>
            </w:pPr>
            <w:r>
              <w:rPr>
                <w:w w:val="99"/>
              </w:rPr>
              <w:t>-</w:t>
            </w:r>
          </w:p>
        </w:tc>
      </w:tr>
      <w:tr w:rsidR="007778AB" w14:paraId="3FE2C00D" w14:textId="77777777" w:rsidTr="00B354B0">
        <w:trPr>
          <w:trHeight w:val="825"/>
          <w:jc w:val="center"/>
        </w:trPr>
        <w:tc>
          <w:tcPr>
            <w:tcW w:w="8658" w:type="dxa"/>
            <w:gridSpan w:val="12"/>
          </w:tcPr>
          <w:p w14:paraId="717821FC" w14:textId="77777777" w:rsidR="007778AB" w:rsidRDefault="007778AB" w:rsidP="00B354B0">
            <w:pPr>
              <w:pStyle w:val="TableParagraph"/>
              <w:spacing w:line="228" w:lineRule="auto"/>
              <w:ind w:left="2586" w:right="2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  <w:p w14:paraId="28BCB2AA" w14:textId="77777777" w:rsidR="007778AB" w:rsidRDefault="007778AB" w:rsidP="00B354B0">
            <w:pPr>
              <w:pStyle w:val="TableParagraph"/>
              <w:spacing w:line="228" w:lineRule="auto"/>
              <w:ind w:left="2586" w:right="25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бюджетного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финансирования</w:t>
            </w:r>
          </w:p>
        </w:tc>
        <w:tc>
          <w:tcPr>
            <w:tcW w:w="1784" w:type="dxa"/>
            <w:gridSpan w:val="2"/>
          </w:tcPr>
          <w:p w14:paraId="6A1EEFCF" w14:textId="77777777" w:rsidR="007778AB" w:rsidRDefault="007778AB" w:rsidP="00B354B0">
            <w:pPr>
              <w:pStyle w:val="TableParagraph"/>
              <w:spacing w:line="228" w:lineRule="auto"/>
              <w:ind w:left="2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заочной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(на платной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основе)</w:t>
            </w:r>
          </w:p>
        </w:tc>
      </w:tr>
      <w:tr w:rsidR="007778AB" w14:paraId="5C955BC1" w14:textId="77777777" w:rsidTr="00B354B0">
        <w:trPr>
          <w:trHeight w:val="1537"/>
          <w:jc w:val="center"/>
        </w:trPr>
        <w:tc>
          <w:tcPr>
            <w:tcW w:w="555" w:type="dxa"/>
            <w:gridSpan w:val="2"/>
          </w:tcPr>
          <w:p w14:paraId="78EE831E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71291247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8"/>
              </w:rPr>
            </w:pPr>
          </w:p>
          <w:p w14:paraId="4FAF1BB6" w14:textId="77777777" w:rsidR="007778AB" w:rsidRDefault="007778AB" w:rsidP="00B354B0">
            <w:pPr>
              <w:pStyle w:val="TableParagraph"/>
              <w:spacing w:line="228" w:lineRule="auto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4" w:type="dxa"/>
            <w:gridSpan w:val="2"/>
          </w:tcPr>
          <w:p w14:paraId="0BC700F1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6C7BDFA3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8"/>
              </w:rPr>
            </w:pPr>
          </w:p>
          <w:p w14:paraId="673F51FF" w14:textId="77777777" w:rsidR="007778AB" w:rsidRDefault="007778AB" w:rsidP="00B354B0">
            <w:pPr>
              <w:pStyle w:val="TableParagraph"/>
              <w:spacing w:line="228" w:lineRule="auto"/>
              <w:ind w:left="45"/>
              <w:rPr>
                <w:sz w:val="24"/>
              </w:rPr>
            </w:pPr>
            <w:r>
              <w:rPr>
                <w:sz w:val="24"/>
              </w:rPr>
              <w:t>08.02.14</w:t>
            </w:r>
          </w:p>
        </w:tc>
        <w:tc>
          <w:tcPr>
            <w:tcW w:w="3520" w:type="dxa"/>
          </w:tcPr>
          <w:p w14:paraId="03397F21" w14:textId="77777777" w:rsidR="007778AB" w:rsidRDefault="007778AB" w:rsidP="00B354B0">
            <w:pPr>
              <w:pStyle w:val="TableParagraph"/>
              <w:spacing w:line="228" w:lineRule="auto"/>
              <w:ind w:left="91" w:right="834"/>
              <w:rPr>
                <w:sz w:val="24"/>
              </w:rPr>
            </w:pPr>
            <w:r>
              <w:rPr>
                <w:sz w:val="24"/>
              </w:rPr>
              <w:t>«Эксплуатация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многоквартирного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14:paraId="4FCEC025" w14:textId="77777777" w:rsidR="007778AB" w:rsidRDefault="007778AB" w:rsidP="00B354B0">
            <w:pPr>
              <w:pStyle w:val="TableParagraph"/>
              <w:spacing w:line="228" w:lineRule="auto"/>
              <w:ind w:left="91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49AE3D42" w14:textId="77777777" w:rsidR="007778AB" w:rsidRDefault="007778AB" w:rsidP="00B354B0">
            <w:pPr>
              <w:pStyle w:val="TableParagraph"/>
              <w:spacing w:line="228" w:lineRule="auto"/>
              <w:ind w:left="91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</w:t>
            </w:r>
          </w:p>
        </w:tc>
        <w:tc>
          <w:tcPr>
            <w:tcW w:w="857" w:type="dxa"/>
            <w:gridSpan w:val="2"/>
          </w:tcPr>
          <w:p w14:paraId="3C70FA73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5544CFB7" w14:textId="77777777" w:rsidR="007778AB" w:rsidRDefault="007778AB" w:rsidP="00B354B0">
            <w:pPr>
              <w:pStyle w:val="TableParagraph"/>
              <w:spacing w:line="228" w:lineRule="auto"/>
              <w:ind w:left="264" w:right="27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6" w:type="dxa"/>
            <w:gridSpan w:val="3"/>
          </w:tcPr>
          <w:p w14:paraId="4BE17353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23121ACF" w14:textId="77777777" w:rsidR="007778AB" w:rsidRDefault="007778AB" w:rsidP="00B354B0">
            <w:pPr>
              <w:pStyle w:val="TableParagraph"/>
              <w:spacing w:line="228" w:lineRule="auto"/>
              <w:ind w:right="10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805" w:type="dxa"/>
          </w:tcPr>
          <w:p w14:paraId="089B4102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471999FB" w14:textId="77777777" w:rsidR="007778AB" w:rsidRDefault="007778AB" w:rsidP="00B354B0">
            <w:pPr>
              <w:pStyle w:val="TableParagraph"/>
              <w:spacing w:line="228" w:lineRule="auto"/>
              <w:ind w:left="263" w:right="27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1" w:type="dxa"/>
          </w:tcPr>
          <w:p w14:paraId="3C350B20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59F89567" w14:textId="77777777" w:rsidR="007778AB" w:rsidRDefault="007778AB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6</w:t>
            </w:r>
          </w:p>
        </w:tc>
        <w:tc>
          <w:tcPr>
            <w:tcW w:w="1784" w:type="dxa"/>
            <w:gridSpan w:val="2"/>
          </w:tcPr>
          <w:p w14:paraId="308874E6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8"/>
              </w:rPr>
            </w:pPr>
          </w:p>
          <w:p w14:paraId="7DF96548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5"/>
              </w:rPr>
            </w:pPr>
          </w:p>
          <w:p w14:paraId="63AF712B" w14:textId="77777777" w:rsidR="007778AB" w:rsidRDefault="007778AB" w:rsidP="00B354B0">
            <w:pPr>
              <w:pStyle w:val="TableParagraph"/>
              <w:spacing w:line="228" w:lineRule="auto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78AB" w14:paraId="102E91B5" w14:textId="77777777" w:rsidTr="00B354B0">
        <w:trPr>
          <w:trHeight w:val="320"/>
          <w:jc w:val="center"/>
        </w:trPr>
        <w:tc>
          <w:tcPr>
            <w:tcW w:w="5099" w:type="dxa"/>
            <w:gridSpan w:val="5"/>
          </w:tcPr>
          <w:p w14:paraId="68EDF2D9" w14:textId="77777777" w:rsidR="007778AB" w:rsidRDefault="007778AB" w:rsidP="00B354B0">
            <w:pPr>
              <w:pStyle w:val="TableParagraph"/>
              <w:spacing w:line="228" w:lineRule="auto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финансированию)</w:t>
            </w:r>
          </w:p>
        </w:tc>
        <w:tc>
          <w:tcPr>
            <w:tcW w:w="857" w:type="dxa"/>
            <w:gridSpan w:val="2"/>
          </w:tcPr>
          <w:p w14:paraId="0B8A52B7" w14:textId="77777777" w:rsidR="007778AB" w:rsidRDefault="007778AB" w:rsidP="00B354B0">
            <w:pPr>
              <w:pStyle w:val="TableParagraph"/>
              <w:spacing w:line="228" w:lineRule="auto"/>
              <w:ind w:left="264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06" w:type="dxa"/>
            <w:gridSpan w:val="3"/>
          </w:tcPr>
          <w:p w14:paraId="5493EED3" w14:textId="77777777" w:rsidR="007778AB" w:rsidRDefault="007778AB" w:rsidP="00B354B0">
            <w:pPr>
              <w:pStyle w:val="TableParagraph"/>
              <w:spacing w:line="228" w:lineRule="auto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-</w:t>
            </w:r>
          </w:p>
        </w:tc>
        <w:tc>
          <w:tcPr>
            <w:tcW w:w="805" w:type="dxa"/>
          </w:tcPr>
          <w:p w14:paraId="4A3E0545" w14:textId="77777777" w:rsidR="007778AB" w:rsidRDefault="007778AB" w:rsidP="00B354B0">
            <w:pPr>
              <w:pStyle w:val="TableParagraph"/>
              <w:spacing w:line="228" w:lineRule="auto"/>
              <w:ind w:left="262" w:righ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91" w:type="dxa"/>
          </w:tcPr>
          <w:p w14:paraId="485D0221" w14:textId="117D573B" w:rsidR="007778AB" w:rsidRPr="007778AB" w:rsidRDefault="007778AB" w:rsidP="00B354B0">
            <w:pPr>
              <w:pStyle w:val="TableParagraph"/>
              <w:spacing w:line="228" w:lineRule="auto"/>
              <w:ind w:right="316"/>
              <w:jc w:val="right"/>
              <w:rPr>
                <w:b/>
                <w:bCs/>
                <w:sz w:val="24"/>
              </w:rPr>
            </w:pPr>
            <w:r w:rsidRPr="007778AB">
              <w:rPr>
                <w:b/>
                <w:bCs/>
                <w:w w:val="94"/>
                <w:sz w:val="24"/>
              </w:rPr>
              <w:t>6</w:t>
            </w:r>
          </w:p>
        </w:tc>
        <w:tc>
          <w:tcPr>
            <w:tcW w:w="1784" w:type="dxa"/>
            <w:gridSpan w:val="2"/>
          </w:tcPr>
          <w:p w14:paraId="33279291" w14:textId="77777777" w:rsidR="007778AB" w:rsidRDefault="007778AB" w:rsidP="00B354B0">
            <w:pPr>
              <w:pStyle w:val="TableParagraph"/>
              <w:spacing w:line="228" w:lineRule="auto"/>
              <w:ind w:left="1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7778AB" w14:paraId="24E9BB37" w14:textId="77777777" w:rsidTr="00B354B0">
        <w:trPr>
          <w:trHeight w:val="315"/>
          <w:jc w:val="center"/>
        </w:trPr>
        <w:tc>
          <w:tcPr>
            <w:tcW w:w="10442" w:type="dxa"/>
            <w:gridSpan w:val="14"/>
          </w:tcPr>
          <w:p w14:paraId="659875BD" w14:textId="77777777" w:rsidR="007778AB" w:rsidRDefault="007778AB" w:rsidP="00B354B0">
            <w:pPr>
              <w:pStyle w:val="TableParagraph"/>
              <w:spacing w:line="228" w:lineRule="auto"/>
              <w:ind w:left="2500" w:right="24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платной основе</w:t>
            </w:r>
          </w:p>
        </w:tc>
      </w:tr>
      <w:tr w:rsidR="007778AB" w14:paraId="482C7E39" w14:textId="77777777" w:rsidTr="00B354B0">
        <w:trPr>
          <w:trHeight w:val="825"/>
          <w:jc w:val="center"/>
        </w:trPr>
        <w:tc>
          <w:tcPr>
            <w:tcW w:w="555" w:type="dxa"/>
            <w:gridSpan w:val="2"/>
          </w:tcPr>
          <w:p w14:paraId="35BFE182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3"/>
              </w:rPr>
            </w:pPr>
          </w:p>
          <w:p w14:paraId="1D3AF85E" w14:textId="77777777" w:rsidR="007778AB" w:rsidRDefault="007778AB" w:rsidP="00B354B0">
            <w:pPr>
              <w:pStyle w:val="TableParagraph"/>
              <w:spacing w:line="228" w:lineRule="auto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4" w:type="dxa"/>
            <w:gridSpan w:val="2"/>
          </w:tcPr>
          <w:p w14:paraId="7A56F434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3"/>
              </w:rPr>
            </w:pPr>
          </w:p>
          <w:p w14:paraId="74E368B9" w14:textId="77777777" w:rsidR="007778AB" w:rsidRDefault="007778AB" w:rsidP="00B354B0">
            <w:pPr>
              <w:pStyle w:val="TableParagraph"/>
              <w:spacing w:line="228" w:lineRule="auto"/>
              <w:ind w:right="36"/>
              <w:jc w:val="right"/>
              <w:rPr>
                <w:sz w:val="24"/>
              </w:rPr>
            </w:pPr>
            <w:r>
              <w:rPr>
                <w:sz w:val="24"/>
              </w:rPr>
              <w:t>40.02.04</w:t>
            </w:r>
          </w:p>
        </w:tc>
        <w:tc>
          <w:tcPr>
            <w:tcW w:w="3520" w:type="dxa"/>
          </w:tcPr>
          <w:p w14:paraId="53356888" w14:textId="77777777" w:rsidR="007778AB" w:rsidRDefault="007778AB" w:rsidP="00B354B0">
            <w:pPr>
              <w:pStyle w:val="TableParagraph"/>
              <w:spacing w:line="228" w:lineRule="auto"/>
              <w:ind w:left="91"/>
              <w:rPr>
                <w:sz w:val="24"/>
              </w:rPr>
            </w:pPr>
            <w:r>
              <w:rPr>
                <w:sz w:val="24"/>
              </w:rPr>
              <w:t>«Юриспруденция»</w:t>
            </w:r>
          </w:p>
          <w:p w14:paraId="42F815D4" w14:textId="77777777" w:rsidR="007778AB" w:rsidRDefault="007778AB" w:rsidP="00B354B0">
            <w:pPr>
              <w:pStyle w:val="TableParagraph"/>
              <w:spacing w:line="228" w:lineRule="auto"/>
              <w:ind w:left="91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юрист</w:t>
            </w:r>
          </w:p>
        </w:tc>
        <w:tc>
          <w:tcPr>
            <w:tcW w:w="857" w:type="dxa"/>
            <w:gridSpan w:val="2"/>
          </w:tcPr>
          <w:p w14:paraId="426A397C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3"/>
              </w:rPr>
            </w:pPr>
          </w:p>
          <w:p w14:paraId="002C313A" w14:textId="77777777" w:rsidR="007778AB" w:rsidRDefault="007778AB" w:rsidP="00B354B0">
            <w:pPr>
              <w:pStyle w:val="TableParagraph"/>
              <w:spacing w:line="228" w:lineRule="auto"/>
              <w:ind w:left="279" w:right="2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6" w:type="dxa"/>
            <w:gridSpan w:val="3"/>
          </w:tcPr>
          <w:p w14:paraId="3A69361E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3"/>
              </w:rPr>
            </w:pPr>
          </w:p>
          <w:p w14:paraId="714DF1A4" w14:textId="77777777" w:rsidR="007778AB" w:rsidRDefault="007778AB" w:rsidP="00B354B0">
            <w:pPr>
              <w:pStyle w:val="TableParagraph"/>
              <w:spacing w:line="228" w:lineRule="auto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05" w:type="dxa"/>
          </w:tcPr>
          <w:p w14:paraId="563C1983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3"/>
              </w:rPr>
            </w:pPr>
          </w:p>
          <w:p w14:paraId="5AAB9705" w14:textId="77777777" w:rsidR="007778AB" w:rsidRDefault="007778AB" w:rsidP="00B354B0">
            <w:pPr>
              <w:pStyle w:val="TableParagraph"/>
              <w:spacing w:line="228" w:lineRule="auto"/>
              <w:ind w:left="276" w:right="25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1" w:type="dxa"/>
          </w:tcPr>
          <w:p w14:paraId="03CD9242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00708FA0" w14:textId="77777777" w:rsidR="007778AB" w:rsidRDefault="007778AB" w:rsidP="00B354B0">
            <w:pPr>
              <w:pStyle w:val="TableParagraph"/>
              <w:spacing w:line="228" w:lineRule="auto"/>
              <w:ind w:right="369"/>
              <w:jc w:val="right"/>
            </w:pPr>
            <w:r>
              <w:rPr>
                <w:w w:val="99"/>
              </w:rPr>
              <w:t>-</w:t>
            </w:r>
          </w:p>
        </w:tc>
        <w:tc>
          <w:tcPr>
            <w:tcW w:w="1784" w:type="dxa"/>
            <w:gridSpan w:val="2"/>
          </w:tcPr>
          <w:p w14:paraId="79428F97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4"/>
              </w:rPr>
            </w:pPr>
          </w:p>
          <w:p w14:paraId="098B82FB" w14:textId="77777777" w:rsidR="007778AB" w:rsidRDefault="007778AB" w:rsidP="00B354B0">
            <w:pPr>
              <w:pStyle w:val="TableParagraph"/>
              <w:spacing w:line="228" w:lineRule="auto"/>
              <w:ind w:left="9"/>
              <w:jc w:val="center"/>
            </w:pPr>
            <w:r>
              <w:rPr>
                <w:w w:val="99"/>
              </w:rPr>
              <w:t>-</w:t>
            </w:r>
          </w:p>
        </w:tc>
      </w:tr>
      <w:tr w:rsidR="007778AB" w14:paraId="1D2EF752" w14:textId="77777777" w:rsidTr="00B354B0">
        <w:trPr>
          <w:trHeight w:val="635"/>
          <w:jc w:val="center"/>
        </w:trPr>
        <w:tc>
          <w:tcPr>
            <w:tcW w:w="10442" w:type="dxa"/>
            <w:gridSpan w:val="14"/>
          </w:tcPr>
          <w:p w14:paraId="6DF31C88" w14:textId="77777777" w:rsidR="007778AB" w:rsidRDefault="007778AB" w:rsidP="00B354B0">
            <w:pPr>
              <w:pStyle w:val="TableParagraph"/>
              <w:spacing w:line="228" w:lineRule="auto"/>
              <w:ind w:left="2500" w:right="2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очно-заочной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</w:p>
          <w:p w14:paraId="229A86B8" w14:textId="77777777" w:rsidR="007778AB" w:rsidRDefault="007778AB" w:rsidP="00B354B0">
            <w:pPr>
              <w:pStyle w:val="TableParagraph"/>
              <w:spacing w:line="228" w:lineRule="auto"/>
              <w:ind w:left="2500" w:right="25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счет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бюджетного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финансирования</w:t>
            </w:r>
          </w:p>
        </w:tc>
      </w:tr>
      <w:tr w:rsidR="007778AB" w14:paraId="19BE94BF" w14:textId="77777777" w:rsidTr="00B354B0">
        <w:trPr>
          <w:trHeight w:val="649"/>
          <w:jc w:val="center"/>
        </w:trPr>
        <w:tc>
          <w:tcPr>
            <w:tcW w:w="555" w:type="dxa"/>
            <w:gridSpan w:val="2"/>
          </w:tcPr>
          <w:p w14:paraId="2DD2BA4A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084176E3" w14:textId="77777777" w:rsidR="007778AB" w:rsidRDefault="007778AB" w:rsidP="00B354B0">
            <w:pPr>
              <w:pStyle w:val="TableParagraph"/>
              <w:spacing w:line="228" w:lineRule="auto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4" w:type="dxa"/>
            <w:gridSpan w:val="2"/>
          </w:tcPr>
          <w:p w14:paraId="527A9950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44586A67" w14:textId="77777777" w:rsidR="007778AB" w:rsidRDefault="007778AB" w:rsidP="00B354B0">
            <w:pPr>
              <w:pStyle w:val="TableParagraph"/>
              <w:spacing w:line="228" w:lineRule="auto"/>
              <w:ind w:left="245"/>
              <w:rPr>
                <w:sz w:val="24"/>
              </w:rPr>
            </w:pPr>
            <w:r>
              <w:rPr>
                <w:sz w:val="24"/>
              </w:rPr>
              <w:t>16199</w:t>
            </w:r>
          </w:p>
        </w:tc>
        <w:tc>
          <w:tcPr>
            <w:tcW w:w="5335" w:type="dxa"/>
            <w:gridSpan w:val="5"/>
          </w:tcPr>
          <w:p w14:paraId="0EF6D12E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sz w:val="24"/>
              </w:rPr>
            </w:pPr>
            <w:r>
              <w:rPr>
                <w:sz w:val="24"/>
              </w:rPr>
              <w:t>«Оператор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ЭВМ»</w:t>
            </w:r>
          </w:p>
          <w:p w14:paraId="2DC38A6F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41A28B0F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оператор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ЭВМ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разряда</w:t>
            </w:r>
          </w:p>
        </w:tc>
        <w:tc>
          <w:tcPr>
            <w:tcW w:w="850" w:type="dxa"/>
            <w:gridSpan w:val="2"/>
          </w:tcPr>
          <w:p w14:paraId="13BD83E9" w14:textId="77777777" w:rsidR="007778AB" w:rsidRDefault="007778AB" w:rsidP="00B354B0">
            <w:pPr>
              <w:pStyle w:val="TableParagraph"/>
              <w:spacing w:line="228" w:lineRule="auto"/>
              <w:jc w:val="center"/>
              <w:rPr>
                <w:b/>
                <w:sz w:val="26"/>
              </w:rPr>
            </w:pPr>
          </w:p>
          <w:p w14:paraId="687A43BB" w14:textId="77777777" w:rsidR="007778AB" w:rsidRDefault="007778AB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75" w:type="dxa"/>
            <w:gridSpan w:val="3"/>
          </w:tcPr>
          <w:p w14:paraId="35853EB7" w14:textId="77777777" w:rsidR="007778AB" w:rsidRDefault="007778AB" w:rsidP="00B354B0">
            <w:pPr>
              <w:pStyle w:val="TableParagraph"/>
              <w:spacing w:line="228" w:lineRule="auto"/>
              <w:ind w:left="222" w:right="201"/>
              <w:jc w:val="center"/>
            </w:pPr>
            <w:r>
              <w:t>Прием по программам</w:t>
            </w:r>
            <w:r>
              <w:rPr>
                <w:spacing w:val="-53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(учащиеся</w:t>
            </w:r>
          </w:p>
          <w:p w14:paraId="53C3CDE4" w14:textId="77777777" w:rsidR="007778AB" w:rsidRDefault="007778AB" w:rsidP="00B354B0">
            <w:pPr>
              <w:pStyle w:val="TableParagraph"/>
              <w:spacing w:line="228" w:lineRule="auto"/>
              <w:ind w:left="220" w:right="201"/>
              <w:jc w:val="center"/>
            </w:pPr>
            <w:r>
              <w:t>8-11</w:t>
            </w:r>
            <w:r>
              <w:rPr>
                <w:spacing w:val="-3"/>
              </w:rPr>
              <w:t xml:space="preserve"> </w:t>
            </w:r>
            <w:r>
              <w:t>классов)</w:t>
            </w:r>
          </w:p>
        </w:tc>
      </w:tr>
      <w:tr w:rsidR="007778AB" w14:paraId="5BDB8A9A" w14:textId="77777777" w:rsidTr="00B354B0">
        <w:trPr>
          <w:trHeight w:val="1079"/>
          <w:jc w:val="center"/>
        </w:trPr>
        <w:tc>
          <w:tcPr>
            <w:tcW w:w="555" w:type="dxa"/>
            <w:gridSpan w:val="2"/>
          </w:tcPr>
          <w:p w14:paraId="3F5D32F6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7578DD75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5"/>
              </w:rPr>
            </w:pPr>
          </w:p>
          <w:p w14:paraId="38D4C665" w14:textId="77777777" w:rsidR="007778AB" w:rsidRDefault="007778AB" w:rsidP="00B354B0">
            <w:pPr>
              <w:pStyle w:val="TableParagraph"/>
              <w:spacing w:line="228" w:lineRule="auto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4" w:type="dxa"/>
            <w:gridSpan w:val="2"/>
          </w:tcPr>
          <w:p w14:paraId="55CBD1F4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07425F80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5"/>
              </w:rPr>
            </w:pPr>
          </w:p>
          <w:p w14:paraId="18566D85" w14:textId="77777777" w:rsidR="007778AB" w:rsidRDefault="007778AB" w:rsidP="00B354B0">
            <w:pPr>
              <w:pStyle w:val="TableParagraph"/>
              <w:spacing w:line="228" w:lineRule="auto"/>
              <w:ind w:left="245"/>
              <w:rPr>
                <w:sz w:val="24"/>
              </w:rPr>
            </w:pPr>
            <w:r>
              <w:rPr>
                <w:sz w:val="24"/>
              </w:rPr>
              <w:t>25331</w:t>
            </w:r>
          </w:p>
        </w:tc>
        <w:tc>
          <w:tcPr>
            <w:tcW w:w="5335" w:type="dxa"/>
            <w:gridSpan w:val="5"/>
          </w:tcPr>
          <w:p w14:paraId="46B44DC0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sz w:val="24"/>
              </w:rPr>
            </w:pPr>
            <w:r>
              <w:rPr>
                <w:sz w:val="24"/>
              </w:rPr>
              <w:t>«Специалист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беспилотных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систем»</w:t>
            </w:r>
          </w:p>
          <w:p w14:paraId="0E178EB4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месяцев</w:t>
            </w:r>
          </w:p>
          <w:p w14:paraId="38CA3B99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i/>
                <w:sz w:val="24"/>
              </w:rPr>
            </w:pP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эксплуатации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беспилотных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авиационных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</w:p>
        </w:tc>
        <w:tc>
          <w:tcPr>
            <w:tcW w:w="850" w:type="dxa"/>
            <w:gridSpan w:val="2"/>
          </w:tcPr>
          <w:p w14:paraId="415D3CDD" w14:textId="77777777" w:rsidR="007778AB" w:rsidRDefault="007778AB" w:rsidP="00B354B0">
            <w:pPr>
              <w:pStyle w:val="TableParagraph"/>
              <w:spacing w:line="228" w:lineRule="auto"/>
              <w:jc w:val="center"/>
              <w:rPr>
                <w:b/>
                <w:sz w:val="26"/>
              </w:rPr>
            </w:pPr>
          </w:p>
          <w:p w14:paraId="30F4D3C9" w14:textId="67EAFB9B" w:rsidR="007778AB" w:rsidRDefault="00B354B0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75" w:type="dxa"/>
            <w:gridSpan w:val="3"/>
          </w:tcPr>
          <w:p w14:paraId="3B6D9645" w14:textId="77777777" w:rsidR="007778AB" w:rsidRDefault="007778AB" w:rsidP="00B354B0">
            <w:pPr>
              <w:pStyle w:val="TableParagraph"/>
              <w:spacing w:line="228" w:lineRule="auto"/>
              <w:ind w:left="222" w:right="201"/>
              <w:jc w:val="center"/>
            </w:pPr>
            <w:r>
              <w:t>Прием по программам</w:t>
            </w:r>
            <w:r>
              <w:rPr>
                <w:spacing w:val="-53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(учащиеся</w:t>
            </w:r>
          </w:p>
          <w:p w14:paraId="762A9D25" w14:textId="77777777" w:rsidR="007778AB" w:rsidRDefault="007778AB" w:rsidP="00B354B0">
            <w:pPr>
              <w:pStyle w:val="TableParagraph"/>
              <w:spacing w:line="228" w:lineRule="auto"/>
              <w:ind w:left="220" w:right="201"/>
              <w:jc w:val="center"/>
            </w:pPr>
            <w:r>
              <w:t>8-11</w:t>
            </w:r>
            <w:r>
              <w:rPr>
                <w:spacing w:val="-3"/>
              </w:rPr>
              <w:t xml:space="preserve"> </w:t>
            </w:r>
            <w:r>
              <w:t>классов)</w:t>
            </w:r>
          </w:p>
        </w:tc>
      </w:tr>
      <w:tr w:rsidR="007778AB" w14:paraId="47F8339D" w14:textId="77777777" w:rsidTr="00B354B0">
        <w:trPr>
          <w:trHeight w:val="576"/>
          <w:jc w:val="center"/>
        </w:trPr>
        <w:tc>
          <w:tcPr>
            <w:tcW w:w="555" w:type="dxa"/>
            <w:gridSpan w:val="2"/>
          </w:tcPr>
          <w:p w14:paraId="10612105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793C85F1" w14:textId="77777777" w:rsidR="007778AB" w:rsidRDefault="007778AB" w:rsidP="00B354B0">
            <w:pPr>
              <w:pStyle w:val="TableParagraph"/>
              <w:spacing w:line="228" w:lineRule="auto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4" w:type="dxa"/>
            <w:gridSpan w:val="2"/>
          </w:tcPr>
          <w:p w14:paraId="21EB798C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61A2A13C" w14:textId="77777777" w:rsidR="007778AB" w:rsidRDefault="007778AB" w:rsidP="00B354B0">
            <w:pPr>
              <w:pStyle w:val="TableParagraph"/>
              <w:spacing w:line="228" w:lineRule="auto"/>
              <w:ind w:left="245"/>
              <w:rPr>
                <w:sz w:val="24"/>
              </w:rPr>
            </w:pPr>
            <w:r>
              <w:rPr>
                <w:sz w:val="24"/>
              </w:rPr>
              <w:t>12680</w:t>
            </w:r>
          </w:p>
        </w:tc>
        <w:tc>
          <w:tcPr>
            <w:tcW w:w="5335" w:type="dxa"/>
            <w:gridSpan w:val="5"/>
          </w:tcPr>
          <w:p w14:paraId="37106F89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sz w:val="24"/>
              </w:rPr>
            </w:pPr>
            <w:r>
              <w:rPr>
                <w:sz w:val="24"/>
              </w:rPr>
              <w:t>«Каменщик»</w:t>
            </w:r>
          </w:p>
          <w:p w14:paraId="0C93B476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i/>
                <w:sz w:val="24"/>
              </w:rPr>
            </w:pPr>
            <w:r>
              <w:rPr>
                <w:i/>
                <w:sz w:val="24"/>
              </w:rPr>
              <w:t>Срок обучения 10 месяцев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каменщик</w:t>
            </w:r>
          </w:p>
        </w:tc>
        <w:tc>
          <w:tcPr>
            <w:tcW w:w="850" w:type="dxa"/>
            <w:gridSpan w:val="2"/>
          </w:tcPr>
          <w:p w14:paraId="197ED69B" w14:textId="77777777" w:rsidR="007778AB" w:rsidRDefault="007778AB" w:rsidP="00B354B0">
            <w:pPr>
              <w:pStyle w:val="TableParagraph"/>
              <w:spacing w:line="228" w:lineRule="auto"/>
              <w:jc w:val="center"/>
              <w:rPr>
                <w:b/>
                <w:sz w:val="26"/>
              </w:rPr>
            </w:pPr>
          </w:p>
          <w:p w14:paraId="31FBB394" w14:textId="7238E9F8" w:rsidR="007778AB" w:rsidRDefault="00B354B0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75" w:type="dxa"/>
            <w:gridSpan w:val="3"/>
          </w:tcPr>
          <w:p w14:paraId="2025023E" w14:textId="77777777" w:rsidR="007778AB" w:rsidRDefault="007778AB" w:rsidP="00B354B0">
            <w:pPr>
              <w:pStyle w:val="TableParagraph"/>
              <w:spacing w:line="228" w:lineRule="auto"/>
              <w:ind w:left="222" w:right="201"/>
              <w:jc w:val="center"/>
            </w:pPr>
            <w:r>
              <w:t>Прием по программам</w:t>
            </w:r>
            <w:r>
              <w:rPr>
                <w:spacing w:val="-53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(учащиеся</w:t>
            </w:r>
          </w:p>
          <w:p w14:paraId="46D3D752" w14:textId="77777777" w:rsidR="007778AB" w:rsidRDefault="007778AB" w:rsidP="00B354B0">
            <w:pPr>
              <w:pStyle w:val="TableParagraph"/>
              <w:spacing w:line="228" w:lineRule="auto"/>
              <w:ind w:left="220" w:right="201"/>
              <w:jc w:val="center"/>
            </w:pPr>
            <w:r>
              <w:t>8-11</w:t>
            </w:r>
            <w:r>
              <w:rPr>
                <w:spacing w:val="-3"/>
              </w:rPr>
              <w:t xml:space="preserve"> </w:t>
            </w:r>
            <w:r>
              <w:t>классов)</w:t>
            </w:r>
          </w:p>
        </w:tc>
      </w:tr>
      <w:tr w:rsidR="007778AB" w14:paraId="4903B20B" w14:textId="77777777" w:rsidTr="00B354B0">
        <w:trPr>
          <w:trHeight w:val="864"/>
          <w:jc w:val="center"/>
        </w:trPr>
        <w:tc>
          <w:tcPr>
            <w:tcW w:w="555" w:type="dxa"/>
            <w:gridSpan w:val="2"/>
          </w:tcPr>
          <w:p w14:paraId="17E0EB2C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2AAAC85C" w14:textId="77777777" w:rsidR="007778AB" w:rsidRDefault="007778AB" w:rsidP="00B354B0">
            <w:pPr>
              <w:pStyle w:val="TableParagraph"/>
              <w:spacing w:line="228" w:lineRule="auto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4" w:type="dxa"/>
            <w:gridSpan w:val="2"/>
          </w:tcPr>
          <w:p w14:paraId="74D52EEF" w14:textId="77777777" w:rsidR="007778AB" w:rsidRDefault="007778AB" w:rsidP="00B354B0">
            <w:pPr>
              <w:pStyle w:val="TableParagraph"/>
              <w:spacing w:line="228" w:lineRule="auto"/>
              <w:rPr>
                <w:b/>
                <w:sz w:val="26"/>
              </w:rPr>
            </w:pPr>
          </w:p>
          <w:p w14:paraId="31768BE6" w14:textId="77777777" w:rsidR="007778AB" w:rsidRDefault="007778AB" w:rsidP="00B354B0">
            <w:pPr>
              <w:pStyle w:val="TableParagraph"/>
              <w:spacing w:line="228" w:lineRule="auto"/>
              <w:ind w:left="245"/>
              <w:rPr>
                <w:sz w:val="24"/>
              </w:rPr>
            </w:pPr>
            <w:r>
              <w:rPr>
                <w:sz w:val="24"/>
              </w:rPr>
              <w:t>10994</w:t>
            </w:r>
          </w:p>
        </w:tc>
        <w:tc>
          <w:tcPr>
            <w:tcW w:w="5335" w:type="dxa"/>
            <w:gridSpan w:val="5"/>
          </w:tcPr>
          <w:p w14:paraId="2BE1C0CF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sz w:val="24"/>
              </w:rPr>
            </w:pPr>
            <w:r>
              <w:rPr>
                <w:sz w:val="24"/>
              </w:rPr>
              <w:t>«Аппаратчик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сушки»</w:t>
            </w:r>
          </w:p>
          <w:p w14:paraId="0EAE9F44" w14:textId="77777777" w:rsidR="007778AB" w:rsidRDefault="007778AB" w:rsidP="00B354B0">
            <w:pPr>
              <w:pStyle w:val="TableParagraph"/>
              <w:spacing w:line="228" w:lineRule="auto"/>
              <w:ind w:left="166"/>
              <w:rPr>
                <w:i/>
                <w:sz w:val="24"/>
              </w:rPr>
            </w:pPr>
            <w:r>
              <w:rPr>
                <w:i/>
                <w:sz w:val="24"/>
              </w:rPr>
              <w:t>Срок обучения 10 месяцев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Квалификация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аппаратчик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сушки</w:t>
            </w:r>
          </w:p>
        </w:tc>
        <w:tc>
          <w:tcPr>
            <w:tcW w:w="850" w:type="dxa"/>
            <w:gridSpan w:val="2"/>
          </w:tcPr>
          <w:p w14:paraId="5C20B3EA" w14:textId="487B2152" w:rsidR="007778AB" w:rsidRDefault="007778AB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354B0">
              <w:rPr>
                <w:sz w:val="24"/>
              </w:rPr>
              <w:t>2</w:t>
            </w:r>
          </w:p>
        </w:tc>
        <w:tc>
          <w:tcPr>
            <w:tcW w:w="2675" w:type="dxa"/>
            <w:gridSpan w:val="3"/>
          </w:tcPr>
          <w:p w14:paraId="6DA30B65" w14:textId="77777777" w:rsidR="007778AB" w:rsidRDefault="007778AB" w:rsidP="00B354B0">
            <w:pPr>
              <w:pStyle w:val="TableParagraph"/>
              <w:spacing w:line="228" w:lineRule="auto"/>
              <w:ind w:left="222" w:right="201"/>
              <w:jc w:val="center"/>
            </w:pPr>
            <w:r>
              <w:t>Прием по программам</w:t>
            </w:r>
            <w:r>
              <w:rPr>
                <w:spacing w:val="-53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(учащиеся</w:t>
            </w:r>
          </w:p>
          <w:p w14:paraId="22F91768" w14:textId="77777777" w:rsidR="007778AB" w:rsidRDefault="007778AB" w:rsidP="00B354B0">
            <w:pPr>
              <w:pStyle w:val="TableParagraph"/>
              <w:spacing w:line="228" w:lineRule="auto"/>
              <w:ind w:left="220" w:right="201"/>
              <w:jc w:val="center"/>
            </w:pPr>
            <w:r>
              <w:t>8-11</w:t>
            </w:r>
            <w:r>
              <w:rPr>
                <w:spacing w:val="-3"/>
              </w:rPr>
              <w:t xml:space="preserve"> </w:t>
            </w:r>
            <w:r>
              <w:t>классов)</w:t>
            </w:r>
          </w:p>
        </w:tc>
      </w:tr>
      <w:tr w:rsidR="007778AB" w14:paraId="67984F62" w14:textId="77777777" w:rsidTr="00B354B0">
        <w:trPr>
          <w:trHeight w:val="877"/>
          <w:jc w:val="center"/>
        </w:trPr>
        <w:tc>
          <w:tcPr>
            <w:tcW w:w="555" w:type="dxa"/>
            <w:gridSpan w:val="2"/>
            <w:vAlign w:val="center"/>
          </w:tcPr>
          <w:p w14:paraId="6DA2947D" w14:textId="3E931AAD" w:rsidR="007778AB" w:rsidRPr="007778AB" w:rsidRDefault="007778AB" w:rsidP="00B354B0">
            <w:pPr>
              <w:pStyle w:val="TableParagraph"/>
              <w:spacing w:line="228" w:lineRule="auto"/>
              <w:jc w:val="right"/>
              <w:rPr>
                <w:bCs/>
                <w:sz w:val="26"/>
              </w:rPr>
            </w:pPr>
            <w:r w:rsidRPr="007778AB">
              <w:rPr>
                <w:bCs/>
                <w:sz w:val="26"/>
              </w:rPr>
              <w:t>5.</w:t>
            </w:r>
          </w:p>
        </w:tc>
        <w:tc>
          <w:tcPr>
            <w:tcW w:w="1024" w:type="dxa"/>
            <w:gridSpan w:val="2"/>
            <w:vAlign w:val="center"/>
          </w:tcPr>
          <w:p w14:paraId="11277DE4" w14:textId="072A2A0F" w:rsidR="007778AB" w:rsidRDefault="007778AB" w:rsidP="00B354B0">
            <w:pPr>
              <w:pStyle w:val="TableParagraph"/>
              <w:spacing w:line="228" w:lineRule="auto"/>
              <w:jc w:val="center"/>
              <w:rPr>
                <w:b/>
                <w:sz w:val="26"/>
              </w:rPr>
            </w:pPr>
            <w:r w:rsidRPr="007778AB">
              <w:rPr>
                <w:sz w:val="24"/>
              </w:rPr>
              <w:t>13321</w:t>
            </w:r>
          </w:p>
        </w:tc>
        <w:tc>
          <w:tcPr>
            <w:tcW w:w="5335" w:type="dxa"/>
            <w:gridSpan w:val="5"/>
            <w:vAlign w:val="center"/>
          </w:tcPr>
          <w:p w14:paraId="7E6D7C45" w14:textId="77777777" w:rsidR="007778AB" w:rsidRDefault="007778AB" w:rsidP="00B354B0">
            <w:pPr>
              <w:pStyle w:val="TableParagraph"/>
              <w:spacing w:line="228" w:lineRule="auto"/>
              <w:ind w:left="164"/>
              <w:rPr>
                <w:sz w:val="24"/>
              </w:rPr>
            </w:pPr>
            <w:r w:rsidRPr="007778AB">
              <w:rPr>
                <w:sz w:val="24"/>
              </w:rPr>
              <w:t>Лаборант химического анализа</w:t>
            </w:r>
          </w:p>
          <w:p w14:paraId="43AB4D8F" w14:textId="77777777" w:rsidR="007778AB" w:rsidRDefault="007778AB" w:rsidP="00B354B0">
            <w:pPr>
              <w:pStyle w:val="TableParagraph"/>
              <w:spacing w:line="228" w:lineRule="auto"/>
              <w:ind w:left="164"/>
              <w:rPr>
                <w:i/>
                <w:iCs/>
                <w:sz w:val="24"/>
              </w:rPr>
            </w:pPr>
            <w:r w:rsidRPr="007778AB">
              <w:rPr>
                <w:i/>
                <w:iCs/>
                <w:sz w:val="24"/>
              </w:rPr>
              <w:t xml:space="preserve">Срок обучения 10 месяцев </w:t>
            </w:r>
          </w:p>
          <w:p w14:paraId="33155EAF" w14:textId="6FC0CDCA" w:rsidR="007778AB" w:rsidRPr="007778AB" w:rsidRDefault="007778AB" w:rsidP="00B354B0">
            <w:pPr>
              <w:pStyle w:val="TableParagraph"/>
              <w:spacing w:line="228" w:lineRule="auto"/>
              <w:ind w:left="164"/>
              <w:rPr>
                <w:i/>
                <w:iCs/>
                <w:sz w:val="24"/>
              </w:rPr>
            </w:pPr>
            <w:r w:rsidRPr="007778AB">
              <w:rPr>
                <w:i/>
                <w:iCs/>
                <w:sz w:val="24"/>
              </w:rPr>
              <w:t xml:space="preserve">Квалификация - </w:t>
            </w:r>
            <w:r>
              <w:rPr>
                <w:i/>
                <w:iCs/>
                <w:sz w:val="24"/>
              </w:rPr>
              <w:t>лаборант</w:t>
            </w:r>
          </w:p>
        </w:tc>
        <w:tc>
          <w:tcPr>
            <w:tcW w:w="850" w:type="dxa"/>
            <w:gridSpan w:val="2"/>
            <w:vAlign w:val="center"/>
          </w:tcPr>
          <w:p w14:paraId="55DE24A8" w14:textId="36F01860" w:rsidR="007778AB" w:rsidRDefault="00B354B0" w:rsidP="00B354B0">
            <w:pPr>
              <w:pStyle w:val="TableParagraph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75" w:type="dxa"/>
            <w:gridSpan w:val="3"/>
            <w:vAlign w:val="center"/>
          </w:tcPr>
          <w:p w14:paraId="56400293" w14:textId="77777777" w:rsidR="00B354B0" w:rsidRDefault="00B354B0" w:rsidP="00B354B0">
            <w:pPr>
              <w:pStyle w:val="TableParagraph"/>
              <w:spacing w:line="228" w:lineRule="auto"/>
              <w:ind w:left="222" w:right="201"/>
              <w:jc w:val="center"/>
            </w:pPr>
            <w:r>
              <w:t>Прием по программам</w:t>
            </w:r>
            <w:r>
              <w:rPr>
                <w:spacing w:val="-53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(учащиеся</w:t>
            </w:r>
          </w:p>
          <w:p w14:paraId="46312D01" w14:textId="70AFB876" w:rsidR="007778AB" w:rsidRDefault="00B354B0" w:rsidP="00B354B0">
            <w:pPr>
              <w:pStyle w:val="TableParagraph"/>
              <w:spacing w:line="228" w:lineRule="auto"/>
              <w:ind w:left="222" w:right="201"/>
              <w:jc w:val="center"/>
            </w:pPr>
            <w:r>
              <w:t>8-11</w:t>
            </w:r>
            <w:r>
              <w:rPr>
                <w:spacing w:val="-3"/>
              </w:rPr>
              <w:t xml:space="preserve"> </w:t>
            </w:r>
            <w:r>
              <w:t>классов)</w:t>
            </w:r>
          </w:p>
        </w:tc>
      </w:tr>
      <w:tr w:rsidR="007778AB" w14:paraId="503EC27A" w14:textId="77777777" w:rsidTr="00B354B0">
        <w:trPr>
          <w:trHeight w:val="320"/>
          <w:jc w:val="center"/>
        </w:trPr>
        <w:tc>
          <w:tcPr>
            <w:tcW w:w="6914" w:type="dxa"/>
            <w:gridSpan w:val="9"/>
          </w:tcPr>
          <w:p w14:paraId="2DD231DB" w14:textId="77777777" w:rsidR="007778AB" w:rsidRDefault="007778AB" w:rsidP="00B354B0">
            <w:pPr>
              <w:pStyle w:val="TableParagraph"/>
              <w:spacing w:line="228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финансированию)</w:t>
            </w:r>
          </w:p>
        </w:tc>
        <w:tc>
          <w:tcPr>
            <w:tcW w:w="850" w:type="dxa"/>
            <w:gridSpan w:val="2"/>
          </w:tcPr>
          <w:p w14:paraId="73CF5A93" w14:textId="77777777" w:rsidR="007778AB" w:rsidRDefault="007778AB" w:rsidP="00B354B0">
            <w:pPr>
              <w:pStyle w:val="TableParagraph"/>
              <w:spacing w:line="228" w:lineRule="auto"/>
              <w:ind w:left="216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2675" w:type="dxa"/>
            <w:gridSpan w:val="3"/>
          </w:tcPr>
          <w:p w14:paraId="74D2A632" w14:textId="77777777" w:rsidR="007778AB" w:rsidRDefault="007778AB" w:rsidP="00B354B0">
            <w:pPr>
              <w:pStyle w:val="TableParagraph"/>
              <w:spacing w:line="228" w:lineRule="auto"/>
              <w:rPr>
                <w:sz w:val="20"/>
              </w:rPr>
            </w:pPr>
          </w:p>
        </w:tc>
      </w:tr>
    </w:tbl>
    <w:p w14:paraId="641DE9FB" w14:textId="77777777" w:rsidR="00645C29" w:rsidRDefault="00645C29">
      <w:pPr>
        <w:pStyle w:val="a3"/>
        <w:spacing w:before="9"/>
        <w:ind w:left="0"/>
        <w:jc w:val="left"/>
      </w:pPr>
    </w:p>
    <w:p w14:paraId="6AA63FE9" w14:textId="77777777" w:rsidR="00645C29" w:rsidRDefault="00A259D2">
      <w:pPr>
        <w:pStyle w:val="a3"/>
        <w:spacing w:before="9"/>
        <w:ind w:left="0"/>
        <w:jc w:val="center"/>
      </w:pPr>
      <w:r>
        <w:rPr>
          <w:noProof/>
        </w:rPr>
        <w:drawing>
          <wp:inline distT="0" distB="0" distL="114300" distR="114300" wp14:anchorId="617D1058" wp14:editId="15E8EE91">
            <wp:extent cx="6594475" cy="1022350"/>
            <wp:effectExtent l="0" t="0" r="9525" b="6350"/>
            <wp:docPr id="6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EC5E9" w14:textId="77777777" w:rsidR="00645C29" w:rsidRDefault="00645C29">
      <w:pPr>
        <w:pStyle w:val="a3"/>
        <w:spacing w:before="9"/>
        <w:ind w:left="0"/>
        <w:jc w:val="left"/>
      </w:pPr>
    </w:p>
    <w:p w14:paraId="112B1D37" w14:textId="51A106C5" w:rsidR="00645C29" w:rsidRDefault="00645C29">
      <w:pPr>
        <w:tabs>
          <w:tab w:val="left" w:pos="3298"/>
        </w:tabs>
        <w:spacing w:before="101"/>
        <w:ind w:right="108"/>
        <w:jc w:val="right"/>
        <w:rPr>
          <w:sz w:val="14"/>
        </w:rPr>
      </w:pPr>
    </w:p>
    <w:sectPr w:rsidR="00645C29">
      <w:pgSz w:w="11910" w:h="16840"/>
      <w:pgMar w:top="480" w:right="16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AFC00" w14:textId="77777777" w:rsidR="008C6963" w:rsidRDefault="008C6963">
      <w:r>
        <w:separator/>
      </w:r>
    </w:p>
  </w:endnote>
  <w:endnote w:type="continuationSeparator" w:id="0">
    <w:p w14:paraId="5E263D92" w14:textId="77777777" w:rsidR="008C6963" w:rsidRDefault="008C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43412" w14:textId="77777777" w:rsidR="008C6963" w:rsidRDefault="008C6963">
      <w:r>
        <w:separator/>
      </w:r>
    </w:p>
  </w:footnote>
  <w:footnote w:type="continuationSeparator" w:id="0">
    <w:p w14:paraId="25D91C8F" w14:textId="77777777" w:rsidR="008C6963" w:rsidRDefault="008C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97pt;height:107.5pt;visibility:visible;mso-wrap-style:square" o:bullet="t">
        <v:imagedata r:id="rId1" o:title=""/>
      </v:shape>
    </w:pict>
  </w:numPicBullet>
  <w:abstractNum w:abstractNumId="0" w15:restartNumberingAfterBreak="0">
    <w:nsid w:val="B5E306ED"/>
    <w:multiLevelType w:val="multilevel"/>
    <w:tmpl w:val="B5E306ED"/>
    <w:lvl w:ilvl="0">
      <w:start w:val="3"/>
      <w:numFmt w:val="decimal"/>
      <w:lvlText w:val="%1"/>
      <w:lvlJc w:val="left"/>
      <w:pPr>
        <w:ind w:left="210" w:hanging="6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6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3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6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665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2"/>
      <w:numFmt w:val="decimal"/>
      <w:lvlText w:val="%1"/>
      <w:lvlJc w:val="left"/>
      <w:pPr>
        <w:ind w:left="310" w:hanging="7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7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710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310" w:hanging="7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7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710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52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802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6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1301" w:hanging="4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00" w:hanging="5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0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60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start w:val="4"/>
      <w:numFmt w:val="decimal"/>
      <w:lvlText w:val="%1"/>
      <w:lvlJc w:val="left"/>
      <w:pPr>
        <w:ind w:left="200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5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560"/>
      </w:pPr>
      <w:rPr>
        <w:rFonts w:hint="default"/>
        <w:lang w:val="ru-RU" w:eastAsia="en-US" w:bidi="ar-SA"/>
      </w:rPr>
    </w:lvl>
  </w:abstractNum>
  <w:abstractNum w:abstractNumId="6" w15:restartNumberingAfterBreak="0">
    <w:nsid w:val="2D682C34"/>
    <w:multiLevelType w:val="hybridMultilevel"/>
    <w:tmpl w:val="0980D106"/>
    <w:lvl w:ilvl="0" w:tplc="7CDECB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BAF5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8AED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B42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CE49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C5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94E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ACAC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F005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420" w:hanging="421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71" w:hanging="42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21"/>
      </w:pPr>
      <w:rPr>
        <w:rFonts w:hint="default"/>
        <w:lang w:val="ru-RU" w:eastAsia="en-US" w:bidi="ar-SA"/>
      </w:rPr>
    </w:lvl>
  </w:abstractNum>
  <w:abstractNum w:abstractNumId="8" w15:restartNumberingAfterBreak="0">
    <w:nsid w:val="72183CF9"/>
    <w:multiLevelType w:val="multilevel"/>
    <w:tmpl w:val="72183CF9"/>
    <w:lvl w:ilvl="0">
      <w:start w:val="1"/>
      <w:numFmt w:val="decimal"/>
      <w:lvlText w:val="%1)"/>
      <w:lvlJc w:val="left"/>
      <w:pPr>
        <w:ind w:left="200" w:hanging="4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73" w:hanging="4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6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2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1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29"/>
    <w:rsid w:val="00126044"/>
    <w:rsid w:val="001D6E2B"/>
    <w:rsid w:val="00645C29"/>
    <w:rsid w:val="00647CDC"/>
    <w:rsid w:val="006F205B"/>
    <w:rsid w:val="007278F1"/>
    <w:rsid w:val="007778AB"/>
    <w:rsid w:val="008C6963"/>
    <w:rsid w:val="00916822"/>
    <w:rsid w:val="00A259D2"/>
    <w:rsid w:val="00B354B0"/>
    <w:rsid w:val="00BB732D"/>
    <w:rsid w:val="00C82EE2"/>
    <w:rsid w:val="00EE2BE7"/>
    <w:rsid w:val="00F51C64"/>
    <w:rsid w:val="6DE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F827"/>
  <w15:docId w15:val="{2C76CB42-C04B-460D-B358-0B0003A1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75" w:right="387"/>
      <w:jc w:val="center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0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5332</Words>
  <Characters>30396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Бурнашова</dc:creator>
  <cp:lastModifiedBy>Светлана Бурнашова</cp:lastModifiedBy>
  <cp:revision>3</cp:revision>
  <cp:lastPrinted>2025-03-07T09:52:00Z</cp:lastPrinted>
  <dcterms:created xsi:type="dcterms:W3CDTF">2025-03-07T09:37:00Z</dcterms:created>
  <dcterms:modified xsi:type="dcterms:W3CDTF">2025-03-07T09:52:00Z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2024-02-29T00:00:00Z</vt:filetime>
  </property>
  <property fmtid="{D5CDD505-2E9C-101B-9397-08002B2CF9AE}" pid="5" name="KSOProductBuildVer">
    <vt:lpwstr>1049-12.2.0.13489</vt:lpwstr>
  </property>
  <property fmtid="{D5CDD505-2E9C-101B-9397-08002B2CF9AE}" pid="6" name="ICV">
    <vt:lpwstr>C704CDE36B56443C9ACA2A176C34CF47_13</vt:lpwstr>
  </property>
</Properties>
</file>